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2527" w:rsidRPr="00C065AC" w:rsidRDefault="00B62527" w:rsidP="00B6252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065AC">
        <w:rPr>
          <w:rFonts w:ascii="Times New Roman" w:hAnsi="Times New Roman" w:cs="Times New Roman"/>
          <w:b/>
        </w:rPr>
        <w:t xml:space="preserve">МУНИЦИПАЛЬНОЕ БЮДЖЕТНОЕ ОБЩЕОБРАЗОВАТЕЛЬНОЕ УЧРЕЖДЕНИЕ </w:t>
      </w:r>
    </w:p>
    <w:p w:rsidR="00B62527" w:rsidRPr="00C065AC" w:rsidRDefault="00B62527" w:rsidP="00B62527">
      <w:pPr>
        <w:spacing w:after="0"/>
        <w:jc w:val="center"/>
        <w:rPr>
          <w:rFonts w:ascii="Times New Roman" w:hAnsi="Times New Roman" w:cs="Times New Roman"/>
          <w:b/>
        </w:rPr>
      </w:pPr>
      <w:r w:rsidRPr="00C065AC">
        <w:rPr>
          <w:rFonts w:ascii="Times New Roman" w:hAnsi="Times New Roman" w:cs="Times New Roman"/>
          <w:b/>
        </w:rPr>
        <w:t xml:space="preserve">ГОРОДСКОГО ОКРУГА КОРОЛЁВ МОСКОВСКОЙ ОБЛАСТИ </w:t>
      </w:r>
    </w:p>
    <w:p w:rsidR="00B62527" w:rsidRPr="00C065AC" w:rsidRDefault="00B62527" w:rsidP="00B62527">
      <w:pPr>
        <w:spacing w:after="0"/>
        <w:jc w:val="center"/>
        <w:rPr>
          <w:rFonts w:ascii="Times New Roman" w:hAnsi="Times New Roman" w:cs="Times New Roman"/>
          <w:b/>
        </w:rPr>
      </w:pPr>
      <w:r w:rsidRPr="00C065AC">
        <w:rPr>
          <w:rFonts w:ascii="Times New Roman" w:hAnsi="Times New Roman" w:cs="Times New Roman"/>
          <w:b/>
        </w:rPr>
        <w:t xml:space="preserve">«СРЕДНЯЯ ОБЩЕОБРАЗОВАТЕЛЬНАЯ ШКОЛА № 12» </w:t>
      </w:r>
    </w:p>
    <w:p w:rsidR="00B62527" w:rsidRPr="00C065AC" w:rsidRDefault="00B62527" w:rsidP="00B625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5AC">
        <w:rPr>
          <w:rFonts w:ascii="Times New Roman" w:hAnsi="Times New Roman" w:cs="Times New Roman"/>
        </w:rPr>
        <w:t xml:space="preserve">корпус 1 по адресу: 141071, Московская область, город Королёв, </w:t>
      </w:r>
      <w:r>
        <w:rPr>
          <w:rFonts w:ascii="Times New Roman" w:hAnsi="Times New Roman" w:cs="Times New Roman"/>
        </w:rPr>
        <w:t>ул.</w:t>
      </w:r>
      <w:r w:rsidRPr="00C065AC">
        <w:rPr>
          <w:rFonts w:ascii="Times New Roman" w:hAnsi="Times New Roman" w:cs="Times New Roman"/>
        </w:rPr>
        <w:t xml:space="preserve"> Комсомольская,</w:t>
      </w:r>
      <w:r>
        <w:rPr>
          <w:rFonts w:ascii="Times New Roman" w:hAnsi="Times New Roman" w:cs="Times New Roman"/>
        </w:rPr>
        <w:t xml:space="preserve"> </w:t>
      </w:r>
      <w:r w:rsidRPr="00C065AC">
        <w:rPr>
          <w:rFonts w:ascii="Times New Roman" w:hAnsi="Times New Roman" w:cs="Times New Roman"/>
        </w:rPr>
        <w:t>дом 10, телефон: 8-495-515-70-07,</w:t>
      </w:r>
    </w:p>
    <w:p w:rsidR="00B62527" w:rsidRPr="00C065AC" w:rsidRDefault="00B62527" w:rsidP="00B6252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065AC">
        <w:rPr>
          <w:rFonts w:ascii="Times New Roman" w:hAnsi="Times New Roman" w:cs="Times New Roman"/>
        </w:rPr>
        <w:t xml:space="preserve">корпус 2 по адресу: 141067, Московская область, город Королёв, мкр. Болшево, </w:t>
      </w:r>
    </w:p>
    <w:p w:rsidR="00B62527" w:rsidRDefault="00B62527" w:rsidP="00B62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ул.</w:t>
      </w:r>
      <w:r w:rsidRPr="00C065AC">
        <w:rPr>
          <w:rFonts w:ascii="Times New Roman" w:hAnsi="Times New Roman" w:cs="Times New Roman"/>
        </w:rPr>
        <w:t xml:space="preserve"> Комитетский лес, дом 14, телефон/факс: 8</w:t>
      </w:r>
      <w:r>
        <w:rPr>
          <w:rFonts w:ascii="Times New Roman" w:hAnsi="Times New Roman" w:cs="Times New Roman"/>
        </w:rPr>
        <w:t>-495-515-02-55, 8-495-515-01-86</w:t>
      </w:r>
      <w:r w:rsidRPr="00C065AC">
        <w:rPr>
          <w:rFonts w:ascii="Times New Roman" w:hAnsi="Times New Roman" w:cs="Times New Roman"/>
        </w:rPr>
        <w:t xml:space="preserve">, </w:t>
      </w:r>
    </w:p>
    <w:p w:rsidR="00B62527" w:rsidRDefault="00B62527" w:rsidP="00B62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hAnsi="Times New Roman" w:cs="Times New Roman"/>
        </w:rPr>
        <w:t xml:space="preserve">дошкольное отделение: </w:t>
      </w:r>
      <w:r w:rsidRPr="00C065AC">
        <w:rPr>
          <w:rFonts w:ascii="Times New Roman" w:hAnsi="Times New Roman" w:cs="Times New Roman"/>
        </w:rPr>
        <w:t xml:space="preserve">141067, Московская область, </w:t>
      </w:r>
      <w:r w:rsidRPr="00C065AC">
        <w:rPr>
          <w:rFonts w:ascii="Times New Roman" w:eastAsia="Calibri" w:hAnsi="Times New Roman" w:cs="Times New Roman"/>
        </w:rPr>
        <w:t xml:space="preserve">город Королёв, ул. Новая, д.2а, </w:t>
      </w:r>
    </w:p>
    <w:p w:rsidR="00B62527" w:rsidRDefault="00B62527" w:rsidP="00B62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телефон</w:t>
      </w:r>
      <w:r w:rsidRPr="00C065A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  <w:sz w:val="20"/>
          <w:szCs w:val="20"/>
        </w:rPr>
        <w:t>8-495-515-01-34</w:t>
      </w:r>
    </w:p>
    <w:p w:rsidR="00B62527" w:rsidRPr="000554EB" w:rsidRDefault="00B62527" w:rsidP="00B625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E2D6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0554EB">
        <w:rPr>
          <w:rFonts w:ascii="Times New Roman" w:hAnsi="Times New Roman" w:cs="Times New Roman"/>
          <w:sz w:val="24"/>
          <w:szCs w:val="24"/>
        </w:rPr>
        <w:t>-</w:t>
      </w:r>
      <w:r w:rsidRPr="00AE2D6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54EB"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AE2D6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scool</w:t>
        </w:r>
        <w:r w:rsidRPr="000554EB">
          <w:rPr>
            <w:rStyle w:val="af2"/>
            <w:rFonts w:ascii="Times New Roman" w:hAnsi="Times New Roman" w:cs="Times New Roman"/>
            <w:sz w:val="24"/>
            <w:szCs w:val="24"/>
          </w:rPr>
          <w:t>12</w:t>
        </w:r>
        <w:r w:rsidRPr="00AE2D6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kor</w:t>
        </w:r>
        <w:r w:rsidRPr="000554EB">
          <w:rPr>
            <w:rStyle w:val="af2"/>
            <w:rFonts w:ascii="Times New Roman" w:hAnsi="Times New Roman" w:cs="Times New Roman"/>
            <w:sz w:val="24"/>
            <w:szCs w:val="24"/>
          </w:rPr>
          <w:t>@</w:t>
        </w:r>
        <w:r w:rsidRPr="00AE2D6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0554EB">
          <w:rPr>
            <w:rStyle w:val="af2"/>
            <w:rFonts w:ascii="Times New Roman" w:hAnsi="Times New Roman" w:cs="Times New Roman"/>
            <w:sz w:val="24"/>
            <w:szCs w:val="24"/>
          </w:rPr>
          <w:t>.</w:t>
        </w:r>
        <w:r w:rsidRPr="00AE2D66">
          <w:rPr>
            <w:rStyle w:val="af2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2D7D02" w:rsidRDefault="002D7D02" w:rsidP="009F6A9C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8"/>
        </w:rPr>
      </w:pPr>
    </w:p>
    <w:p w:rsidR="002D7D02" w:rsidRDefault="002D7D02" w:rsidP="009F6A9C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hAnsi="Times New Roman"/>
          <w:sz w:val="28"/>
          <w:szCs w:val="28"/>
        </w:rPr>
      </w:pPr>
    </w:p>
    <w:p w:rsidR="009F6A9C" w:rsidRDefault="009F6A9C" w:rsidP="009F6A9C">
      <w:pPr>
        <w:autoSpaceDE w:val="0"/>
        <w:autoSpaceDN w:val="0"/>
        <w:adjustRightInd w:val="0"/>
        <w:spacing w:after="0" w:line="240" w:lineRule="auto"/>
        <w:ind w:left="5103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«Утверждаю»</w:t>
      </w:r>
    </w:p>
    <w:p w:rsidR="009F6A9C" w:rsidRDefault="009F6A9C" w:rsidP="009F6A9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Директор МБОУ СОШ № 12</w:t>
      </w:r>
    </w:p>
    <w:p w:rsidR="009F6A9C" w:rsidRDefault="009F6A9C" w:rsidP="009F6A9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_________       Т.А.Богачева</w:t>
      </w:r>
    </w:p>
    <w:p w:rsidR="009F6A9C" w:rsidRPr="004665D9" w:rsidRDefault="009F6A9C" w:rsidP="009F6A9C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«___» ____________202</w:t>
      </w:r>
      <w:r w:rsidR="00B62527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bCs/>
          <w:iCs/>
          <w:spacing w:val="-4"/>
          <w:sz w:val="28"/>
          <w:szCs w:val="28"/>
          <w:lang w:eastAsia="ru-RU"/>
        </w:rPr>
        <w:t xml:space="preserve">           </w:t>
      </w:r>
    </w:p>
    <w:p w:rsidR="00F11B70" w:rsidRDefault="00F11B70" w:rsidP="00323114">
      <w:pPr>
        <w:spacing w:after="185" w:line="258" w:lineRule="auto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9F6A9C" w:rsidRDefault="009F6A9C" w:rsidP="00323114">
      <w:pPr>
        <w:spacing w:after="185" w:line="258" w:lineRule="auto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9F6A9C" w:rsidRDefault="009F6A9C" w:rsidP="00323114">
      <w:pPr>
        <w:spacing w:after="185" w:line="258" w:lineRule="auto"/>
        <w:ind w:right="29"/>
        <w:rPr>
          <w:rFonts w:ascii="Times New Roman" w:hAnsi="Times New Roman" w:cs="Times New Roman"/>
          <w:b/>
          <w:bCs/>
          <w:sz w:val="24"/>
          <w:szCs w:val="24"/>
        </w:rPr>
      </w:pPr>
    </w:p>
    <w:p w:rsidR="002D7D02" w:rsidRDefault="002D7D02" w:rsidP="002D7D02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2D7D02" w:rsidRDefault="002D7D02" w:rsidP="002D7D02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План воспитательной работы</w:t>
      </w:r>
    </w:p>
    <w:p w:rsidR="00CA3313" w:rsidRDefault="00CA3313" w:rsidP="00CA3313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</w:p>
    <w:p w:rsidR="00CA3313" w:rsidRDefault="00CA3313" w:rsidP="00CA3313">
      <w:pPr>
        <w:spacing w:after="0" w:line="240" w:lineRule="auto"/>
        <w:jc w:val="center"/>
        <w:outlineLvl w:val="4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Начальное общее образование</w:t>
      </w:r>
    </w:p>
    <w:p w:rsidR="00CA3313" w:rsidRDefault="00CA3313" w:rsidP="002D7D02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2D7D02" w:rsidRDefault="002D7D02" w:rsidP="002D7D02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Муниципального бюджетного общеобразовательного учреждения городского округа Королёв Московской области </w:t>
      </w:r>
    </w:p>
    <w:p w:rsidR="002D7D02" w:rsidRPr="009942D5" w:rsidRDefault="002D7D02" w:rsidP="002D7D02">
      <w:pPr>
        <w:spacing w:after="0" w:line="240" w:lineRule="auto"/>
        <w:jc w:val="center"/>
        <w:outlineLvl w:val="4"/>
        <w:rPr>
          <w:i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«Средней общеобразовательной школы № 12»</w:t>
      </w:r>
    </w:p>
    <w:p w:rsidR="002D7D02" w:rsidRDefault="002D7D02" w:rsidP="002D7D02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в 202</w:t>
      </w:r>
      <w:r w:rsidR="00B6252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– 202</w:t>
      </w:r>
      <w:r w:rsidR="00B62527"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  <w:t xml:space="preserve"> учебном году</w:t>
      </w:r>
    </w:p>
    <w:p w:rsidR="00B62527" w:rsidRDefault="00B62527" w:rsidP="002D7D02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B62527" w:rsidRDefault="00B62527" w:rsidP="002D7D02">
      <w:pPr>
        <w:spacing w:after="0" w:line="240" w:lineRule="auto"/>
        <w:jc w:val="center"/>
        <w:outlineLvl w:val="4"/>
        <w:rPr>
          <w:rFonts w:ascii="Times New Roman" w:eastAsia="Times New Roman" w:hAnsi="Times New Roman"/>
          <w:b/>
          <w:bCs/>
          <w:iCs/>
          <w:sz w:val="28"/>
          <w:szCs w:val="28"/>
          <w:lang w:eastAsia="ru-RU"/>
        </w:rPr>
      </w:pPr>
    </w:p>
    <w:p w:rsidR="009F6A9C" w:rsidRPr="00323114" w:rsidRDefault="009F6A9C" w:rsidP="002D7D02">
      <w:pPr>
        <w:spacing w:after="185" w:line="258" w:lineRule="auto"/>
        <w:ind w:right="2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22"/>
        <w:tblpPr w:leftFromText="180" w:rightFromText="180" w:vertAnchor="text" w:horzAnchor="margin" w:tblpY="-293"/>
        <w:tblW w:w="9320" w:type="dxa"/>
        <w:tblInd w:w="0" w:type="dxa"/>
        <w:tblLayout w:type="fixed"/>
        <w:tblCellMar>
          <w:top w:w="8" w:type="dxa"/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4033"/>
        <w:gridCol w:w="40"/>
        <w:gridCol w:w="1277"/>
        <w:gridCol w:w="17"/>
        <w:gridCol w:w="1827"/>
        <w:gridCol w:w="19"/>
        <w:gridCol w:w="2107"/>
      </w:tblGrid>
      <w:tr w:rsidR="00323114" w:rsidRPr="00323114" w:rsidTr="00323114">
        <w:trPr>
          <w:trHeight w:val="1664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323114" w:rsidRPr="00323114" w:rsidRDefault="00323114" w:rsidP="00323114">
            <w:pPr>
              <w:spacing w:after="171"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323114" w:rsidRPr="00323114" w:rsidRDefault="00323114" w:rsidP="00323114">
            <w:pPr>
              <w:spacing w:after="161"/>
              <w:ind w:righ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ПЛАН ВОСПИТАТЕЛЬНОЙ РАБОТЫ МБОУ </w:t>
            </w:r>
            <w:r w:rsidR="002D7D0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СОШ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№ </w:t>
            </w:r>
            <w:r w:rsidR="002D7D0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 </w:t>
            </w:r>
          </w:p>
          <w:p w:rsidR="00323114" w:rsidRPr="002D7D02" w:rsidRDefault="00323114" w:rsidP="002D7D02">
            <w:pPr>
              <w:ind w:left="2562" w:right="1509" w:hanging="1144"/>
              <w:jc w:val="center"/>
              <w:rPr>
                <w:rFonts w:ascii="Times New Roman" w:eastAsia="Calibri" w:hAnsi="Times New Roman"/>
                <w:b/>
                <w:color w:val="FF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FF0000"/>
                <w:sz w:val="24"/>
                <w:lang w:eastAsia="ru-RU"/>
              </w:rPr>
              <w:t xml:space="preserve">               </w:t>
            </w:r>
            <w:r w:rsidRPr="002D7D02">
              <w:rPr>
                <w:rFonts w:ascii="Times New Roman" w:eastAsia="Calibri" w:hAnsi="Times New Roman"/>
                <w:b/>
                <w:color w:val="FF0000"/>
                <w:sz w:val="24"/>
                <w:lang w:eastAsia="ru-RU"/>
              </w:rPr>
              <w:t>НАЧАЛЬНОЕ ОБЩЕЕ ОБРАЗОВАНИЕ</w:t>
            </w:r>
          </w:p>
        </w:tc>
      </w:tr>
      <w:tr w:rsidR="00323114" w:rsidRPr="00323114" w:rsidTr="00323114">
        <w:trPr>
          <w:trHeight w:val="964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114" w:rsidRPr="00323114" w:rsidRDefault="00323114" w:rsidP="00323114">
            <w:pPr>
              <w:spacing w:after="74"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  <w:p w:rsidR="00323114" w:rsidRPr="00323114" w:rsidRDefault="00323114" w:rsidP="00323114">
            <w:pPr>
              <w:spacing w:after="12" w:line="256" w:lineRule="auto"/>
              <w:ind w:right="59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«Ключевые общешкольные дела»</w:t>
            </w:r>
          </w:p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7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63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53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E52821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color w:val="000000"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8C1859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знаний</w:t>
            </w:r>
          </w:p>
          <w:p w:rsidR="00323114" w:rsidRDefault="00323114" w:rsidP="00323114">
            <w:pPr>
              <w:spacing w:line="256" w:lineRule="auto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Торжественная линейка</w:t>
            </w:r>
          </w:p>
          <w:p w:rsidR="00215CAC" w:rsidRPr="00323114" w:rsidRDefault="00215CAC" w:rsidP="0032311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1 сентября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B63" w:rsidRPr="00323114" w:rsidRDefault="00581B63" w:rsidP="00581B63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581B63" w:rsidP="00581B63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323114" w:rsidRPr="00323114" w:rsidTr="008C1859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солидарности в борьбе с терроризмом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3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распространения грамотности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8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581B63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581B63">
            <w:pPr>
              <w:spacing w:line="256" w:lineRule="auto"/>
              <w:ind w:right="5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341F7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F7" w:rsidRPr="00323114" w:rsidRDefault="00B341F7" w:rsidP="00B341F7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B341F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 мира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F7" w:rsidRPr="00323114" w:rsidRDefault="00B341F7" w:rsidP="00B341F7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F7" w:rsidRPr="00323114" w:rsidRDefault="00B341F7" w:rsidP="00B341F7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41F7" w:rsidRPr="00323114" w:rsidRDefault="00B341F7" w:rsidP="00B341F7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341F7" w:rsidRPr="00323114" w:rsidRDefault="00B341F7" w:rsidP="00B341F7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9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Месячник безопасности "Детям Подмосковья - безопасные дороги"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813F2D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581B63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843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Международный день пожилых людей           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6091B" w:rsidRPr="00323114" w:rsidRDefault="0036091B" w:rsidP="0036091B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6091B" w:rsidP="0036091B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6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CB1C58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Посвящение в </w:t>
            </w:r>
            <w:r w:rsidR="00CB1C5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ученики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5C2F33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813F2D" w:rsidP="00813F2D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13F2D" w:rsidRPr="00323114" w:rsidRDefault="00813F2D" w:rsidP="00813F2D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813F2D" w:rsidP="00813F2D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0A34C2" w:rsidRPr="00323114" w:rsidTr="008C1859">
        <w:trPr>
          <w:trHeight w:val="64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C2" w:rsidRPr="000A34C2" w:rsidRDefault="000A34C2" w:rsidP="000A34C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A34C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70-летие запуска первого искусственного спутника Земли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C2" w:rsidRPr="000A34C2" w:rsidRDefault="000A34C2" w:rsidP="000A34C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A34C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Pr="000A34C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</w:t>
            </w:r>
            <w:r w:rsidRPr="000A34C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C2" w:rsidRPr="000A34C2" w:rsidRDefault="000A34C2" w:rsidP="000A34C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A34C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34C2" w:rsidRPr="000A34C2" w:rsidRDefault="000A34C2" w:rsidP="000A34C2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0A34C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>
              <w:t xml:space="preserve"> </w:t>
            </w:r>
            <w:r w:rsidRPr="000A34C2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  <w:bookmarkStart w:id="0" w:name="_GoBack"/>
            <w:bookmarkEnd w:id="0"/>
          </w:p>
        </w:tc>
      </w:tr>
      <w:tr w:rsidR="00323114" w:rsidRPr="00323114" w:rsidTr="008C1859">
        <w:trPr>
          <w:trHeight w:val="83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 учителя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5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Всероссийский урок энергосбережения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#Вместе ярче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41DCB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A2485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F872D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Тематические классные часы, посвященные 6</w:t>
            </w:r>
            <w:r w:rsidR="00F872D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-ой годовщине запуска первого искусственного спутника Земли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4A2485">
            <w:pPr>
              <w:jc w:val="center"/>
              <w:rPr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4A2485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2485" w:rsidRPr="00323114" w:rsidRDefault="004A2485" w:rsidP="004A2485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A2485" w:rsidRPr="00323114" w:rsidRDefault="004A2485" w:rsidP="004A2485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Месячник по благоустройству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8D4B99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4B99" w:rsidRPr="00323114" w:rsidRDefault="008D4B99" w:rsidP="008D4B99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8D4B99" w:rsidP="008D4B99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ind w:left="24" w:right="19"/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 w:bidi="ru-RU"/>
              </w:rPr>
              <w:t>Международный день школьных библиотек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74262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B34F9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ведующий школьной библиотекой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День народного единства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474262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16E00" w:rsidRPr="00323114" w:rsidTr="008C1859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E00" w:rsidRPr="00323114" w:rsidRDefault="00616E00" w:rsidP="00616E00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Синичкин день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16E00" w:rsidRPr="00323114" w:rsidRDefault="00616E00" w:rsidP="00616E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E00" w:rsidRPr="00323114" w:rsidRDefault="00616E00" w:rsidP="00616E0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12 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16E00" w:rsidRPr="00323114" w:rsidRDefault="00616E00" w:rsidP="00616E00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616E00" w:rsidRPr="00323114" w:rsidRDefault="00616E00" w:rsidP="00616E0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толерантности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16 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матери в России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5546B7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</w:t>
            </w:r>
            <w:r w:rsidR="005546B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4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 инвалидов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41B2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5D7" w:rsidRPr="00323114" w:rsidRDefault="007575D7" w:rsidP="007575D7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7575D7" w:rsidP="007575D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F31245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245" w:rsidRPr="00323114" w:rsidRDefault="00F31245" w:rsidP="00F31245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неизвестного солдата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F31245" w:rsidP="00F312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F31245" w:rsidP="00F31245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3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1245" w:rsidRPr="00323114" w:rsidRDefault="00F31245" w:rsidP="00F312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F31245" w:rsidRPr="00323114" w:rsidRDefault="00F31245" w:rsidP="00F3124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5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575D7" w:rsidP="00EA2AE3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День </w:t>
            </w:r>
            <w:r w:rsidR="00EA2AE3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ероев </w:t>
            </w:r>
            <w:r w:rsidR="00F3124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Отечества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E409DA" w:rsidP="00E409D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9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62A1D" w:rsidP="00062A1D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Новогодний праздник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62A1D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Декада начальной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100D0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100D0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C0DCB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6C0DCB" w:rsidP="00EC532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Тематические классные часы, посвященные 1</w:t>
            </w:r>
            <w:r w:rsidR="00EC532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-ой годовщине со дня рождения </w:t>
            </w:r>
            <w:r w:rsidRPr="006C0DC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 учёного, конструктора ракетно-космических систем С.П.Королева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6504AA" w:rsidP="003231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DCB" w:rsidRPr="00323114" w:rsidRDefault="006504A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04AA" w:rsidRPr="00323114" w:rsidRDefault="006504AA" w:rsidP="006504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6C0DCB" w:rsidRDefault="006504AA" w:rsidP="006504A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3637D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7D" w:rsidRDefault="0013637D" w:rsidP="0013637D">
            <w:pP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</w:pPr>
            <w:r w:rsidRPr="0013637D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День полного освобождения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города</w:t>
            </w:r>
            <w:r w:rsidRPr="0013637D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 xml:space="preserve"> Ленинграда от фашистской блокады</w:t>
            </w:r>
          </w:p>
          <w:p w:rsidR="00990965" w:rsidRPr="0013637D" w:rsidRDefault="00990965" w:rsidP="00EC532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(8</w:t>
            </w:r>
            <w:r w:rsidR="00EC532F"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ru-RU"/>
              </w:rPr>
              <w:t>-я годовщина)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7D" w:rsidRPr="00323114" w:rsidRDefault="0013637D" w:rsidP="0013637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7D" w:rsidRPr="00323114" w:rsidRDefault="0013637D" w:rsidP="0013637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37D" w:rsidRPr="00323114" w:rsidRDefault="0013637D" w:rsidP="0013637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,  </w:t>
            </w:r>
          </w:p>
          <w:p w:rsidR="0013637D" w:rsidRDefault="0013637D" w:rsidP="0013637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58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EC532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Всероссийская массовая лыжная гонка «Лыжня России – 202</w:t>
            </w:r>
            <w:r w:rsidR="00EC532F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7</w:t>
            </w: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!»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7071C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21671D" w:rsidRPr="00323114" w:rsidTr="008C1859">
        <w:trPr>
          <w:trHeight w:val="58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1D" w:rsidRPr="00323114" w:rsidRDefault="0021671D" w:rsidP="0021671D">
            <w:p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Неделя математики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1D" w:rsidRPr="00323114" w:rsidRDefault="0021671D" w:rsidP="0021671D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1D" w:rsidRPr="00323114" w:rsidRDefault="0021671D" w:rsidP="0021671D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71D" w:rsidRPr="00323114" w:rsidRDefault="0021671D" w:rsidP="0021671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64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день родного</w:t>
            </w:r>
          </w:p>
          <w:p w:rsidR="00323114" w:rsidRPr="00323114" w:rsidRDefault="00323114" w:rsidP="00BC03F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языка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BC03FF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День защитника Отечества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«Весёлые старты»</w:t>
            </w:r>
          </w:p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C604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евраль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C604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0C6048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Учителя </w:t>
            </w:r>
            <w:r w:rsidR="000C604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C934FC" w:rsidRPr="00323114" w:rsidTr="008C1859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FC" w:rsidRPr="00323114" w:rsidRDefault="00C934FC" w:rsidP="00C934F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Масленица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FC" w:rsidRPr="00323114" w:rsidRDefault="00C934FC" w:rsidP="00C934F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FC" w:rsidRPr="00323114" w:rsidRDefault="00C934FC" w:rsidP="00C934F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34FC" w:rsidRPr="00323114" w:rsidRDefault="00C934FC" w:rsidP="00C934F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C934FC" w:rsidRPr="00323114" w:rsidRDefault="00C934FC" w:rsidP="00C934F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F460AC" w:rsidRPr="00323114" w:rsidTr="008C1859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A9338E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Конкурс школьных сочинений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F460AC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Февраль - 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0AC" w:rsidRPr="00323114" w:rsidRDefault="00F460AC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8799A" w:rsidRDefault="00B8799A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F460AC" w:rsidRPr="00323114" w:rsidRDefault="00B8799A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66820" w:rsidRPr="00323114" w:rsidTr="00B66820">
        <w:trPr>
          <w:trHeight w:val="11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Международный женский день</w:t>
            </w:r>
          </w:p>
          <w:p w:rsidR="00B66820" w:rsidRPr="00323114" w:rsidRDefault="00B66820" w:rsidP="00B66820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6820" w:rsidRPr="00323114" w:rsidRDefault="00B66820" w:rsidP="00B6682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66820" w:rsidRPr="00323114" w:rsidRDefault="00B66820" w:rsidP="00B6682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C56D3" w:rsidRPr="00323114" w:rsidTr="00B66820">
        <w:trPr>
          <w:trHeight w:val="11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3" w:rsidRPr="00323114" w:rsidRDefault="004C56D3" w:rsidP="00EC532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</w:t>
            </w:r>
            <w:r w:rsidR="00EC532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FF5365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</w:t>
            </w:r>
            <w:r w:rsidR="003773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со дня рождения первого в мире космонавта Юрия Алексеевича Гагарина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3" w:rsidRPr="00323114" w:rsidRDefault="004C56D3" w:rsidP="004C56D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3" w:rsidRPr="00323114" w:rsidRDefault="004C56D3" w:rsidP="004C56D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 м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6D3" w:rsidRPr="00323114" w:rsidRDefault="004C56D3" w:rsidP="004C56D3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C56D3" w:rsidRPr="00323114" w:rsidRDefault="004C56D3" w:rsidP="004C56D3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24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C36F3F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Прощание с </w:t>
            </w:r>
            <w:r w:rsidR="00C36F3F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Азбукой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C36F3F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36F3F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0AC" w:rsidRPr="00323114" w:rsidRDefault="00F460AC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F460AC" w:rsidP="00F460A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Классные руководители </w:t>
            </w:r>
          </w:p>
        </w:tc>
      </w:tr>
      <w:tr w:rsidR="00B46F8A" w:rsidRPr="00323114" w:rsidTr="00B8799A">
        <w:trPr>
          <w:trHeight w:val="102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B46F8A" w:rsidP="00F460A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 xml:space="preserve">Конкурс </w:t>
            </w:r>
            <w:r w:rsidR="00F460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чтецов </w:t>
            </w:r>
            <w:r w:rsidR="00F460AC" w:rsidRPr="00F460AC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«Есть память, которой не будет забвенья и слава, которой не будет конца!»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B46F8A" w:rsidP="00B46F8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F8A" w:rsidRPr="00323114" w:rsidRDefault="00B8799A" w:rsidP="00B46F8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F8A" w:rsidRPr="00323114" w:rsidRDefault="00B46F8A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B46F8A" w:rsidRDefault="00A21531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русского языка</w:t>
            </w:r>
          </w:p>
          <w:p w:rsidR="00B8799A" w:rsidRPr="00323114" w:rsidRDefault="00B8799A" w:rsidP="00B46F8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22727" w:rsidP="00922727">
            <w:pPr>
              <w:widowControl w:val="0"/>
              <w:autoSpaceDE w:val="0"/>
              <w:autoSpaceDN w:val="0"/>
              <w:ind w:right="168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Всемирный д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ень</w:t>
            </w: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авиации и 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космонавтики.</w:t>
            </w:r>
          </w:p>
          <w:p w:rsidR="00323114" w:rsidRPr="00323114" w:rsidRDefault="00323114" w:rsidP="00F872DF">
            <w:pPr>
              <w:widowControl w:val="0"/>
              <w:autoSpaceDE w:val="0"/>
              <w:autoSpaceDN w:val="0"/>
              <w:ind w:right="168" w:firstLine="13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Гагаринский урок «Космос - это мы»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B37D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83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Месячник по благоустройству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B37D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прель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B37D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Default="00323114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День Победы советского народа в </w:t>
            </w:r>
            <w:r w:rsidR="00FC38DC">
              <w:rPr>
                <w:rFonts w:ascii="Times New Roman" w:eastAsia="Calibri" w:hAnsi="Times New Roman"/>
                <w:sz w:val="24"/>
                <w:lang w:eastAsia="ru-RU" w:bidi="ru-RU"/>
              </w:rPr>
              <w:t>Великой Отечественной войне:</w:t>
            </w:r>
          </w:p>
          <w:p w:rsidR="00C65129" w:rsidRPr="00323114" w:rsidRDefault="00C65129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="008E1732">
              <w:rPr>
                <w:rFonts w:ascii="Times New Roman" w:eastAsia="Calibri" w:hAnsi="Times New Roman"/>
                <w:sz w:val="24"/>
                <w:lang w:eastAsia="ru-RU" w:bidi="ru-RU"/>
              </w:rPr>
              <w:t>Музыкально-литературная композиция «Свеча Памяти»</w:t>
            </w:r>
          </w:p>
          <w:p w:rsidR="00323114" w:rsidRDefault="00FC38DC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="00AE47C6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Возложение цветов </w:t>
            </w: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к Вечному огню и Мемориалу Славы</w:t>
            </w:r>
          </w:p>
          <w:p w:rsidR="00FC38DC" w:rsidRDefault="00FC38DC" w:rsidP="0032311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-Урок</w:t>
            </w:r>
            <w:r w:rsidR="002A17A6">
              <w:rPr>
                <w:rFonts w:ascii="Times New Roman" w:eastAsia="Calibri" w:hAnsi="Times New Roman"/>
                <w:sz w:val="24"/>
                <w:lang w:eastAsia="ru-RU" w:bidi="ru-RU"/>
              </w:rPr>
              <w:t>и</w:t>
            </w: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Мужества</w:t>
            </w:r>
            <w:r w:rsidR="002A17A6">
              <w:rPr>
                <w:rFonts w:ascii="Times New Roman" w:eastAsia="Calibri" w:hAnsi="Times New Roman"/>
                <w:sz w:val="24"/>
                <w:lang w:eastAsia="ru-RU" w:bidi="ru-RU"/>
              </w:rPr>
              <w:t>, посвященные 8</w:t>
            </w:r>
            <w:r w:rsidR="00F872DF">
              <w:rPr>
                <w:rFonts w:ascii="Times New Roman" w:eastAsia="Calibri" w:hAnsi="Times New Roman"/>
                <w:sz w:val="24"/>
                <w:lang w:eastAsia="ru-RU" w:bidi="ru-RU"/>
              </w:rPr>
              <w:t>2</w:t>
            </w:r>
            <w:r w:rsidR="002A17A6">
              <w:rPr>
                <w:rFonts w:ascii="Times New Roman" w:eastAsia="Calibri" w:hAnsi="Times New Roman"/>
                <w:sz w:val="24"/>
                <w:lang w:eastAsia="ru-RU" w:bidi="ru-RU"/>
              </w:rPr>
              <w:t>-ой годовщине Победы</w:t>
            </w:r>
          </w:p>
          <w:p w:rsidR="00FC38DC" w:rsidRPr="00FC38DC" w:rsidRDefault="00FC38DC" w:rsidP="00323114">
            <w:pPr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Pr="00FC38DC">
              <w:rPr>
                <w:rFonts w:ascii="Times New Roman" w:eastAsia="Calibri" w:hAnsi="Times New Roman"/>
                <w:sz w:val="24"/>
                <w:lang w:eastAsia="ru-RU" w:bidi="ru-RU"/>
              </w:rPr>
              <w:t>Акция «Открытка ветерану»</w:t>
            </w:r>
          </w:p>
          <w:p w:rsidR="00FC38DC" w:rsidRPr="00323114" w:rsidRDefault="00FC38DC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-</w:t>
            </w:r>
            <w:r w:rsidRPr="00FC38DC">
              <w:rPr>
                <w:rFonts w:ascii="Times New Roman" w:eastAsia="Calibri" w:hAnsi="Times New Roman"/>
                <w:sz w:val="24"/>
                <w:lang w:eastAsia="ru-RU" w:bidi="ru-RU"/>
              </w:rPr>
              <w:t>Участие в акции «Бессмертный полк»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4237A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Учитель музыки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846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Прощание с начальной школой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22727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Последний звонок</w:t>
            </w:r>
          </w:p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rPr>
                <w:rFonts w:ascii="Times New Roman" w:eastAsia="Calibri" w:hAnsi="Times New Roman"/>
                <w:sz w:val="24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22727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63055F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Организация участия школьников в олимпиадах, в том числе в </w:t>
            </w:r>
            <w:r w:rsidRPr="00A86F4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интернет-олимпиадах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по различным направлениям науки и техники, использование сетевых интернет- ресурсов для самореализации обучающихся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E02B3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02B3A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05748F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B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BB49C0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мероприятиях, посвященных </w:t>
            </w:r>
            <w:r w:rsidR="000574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памятным датам военной истории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E02B3A" w:rsidRPr="00323114" w:rsidRDefault="00E02B3A" w:rsidP="00E02B3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B3A" w:rsidRPr="00323114" w:rsidRDefault="00E02B3A" w:rsidP="00E02B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E02B3A" w:rsidRPr="00323114" w:rsidRDefault="00E02B3A" w:rsidP="00E02B3A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BB49C0" w:rsidRPr="00323114" w:rsidTr="008C1859">
        <w:trPr>
          <w:trHeight w:val="108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9C0" w:rsidRPr="00323114" w:rsidRDefault="00BB49C0" w:rsidP="00BB49C0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участия школьников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02B3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во Всероссийской профилактической акции «Здоровье твое богатство»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9C0" w:rsidRPr="00323114" w:rsidRDefault="00BB49C0" w:rsidP="00BB49C0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9C0" w:rsidRPr="00323114" w:rsidRDefault="00BB49C0" w:rsidP="00BB49C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BB49C0" w:rsidRPr="00323114" w:rsidRDefault="00BB49C0" w:rsidP="00BB49C0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49C0" w:rsidRPr="00323114" w:rsidRDefault="00BB49C0" w:rsidP="00BB49C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BB49C0" w:rsidRPr="00323114" w:rsidRDefault="00BB49C0" w:rsidP="00BB49C0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323114">
        <w:trPr>
          <w:trHeight w:val="439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:rsidR="00323114" w:rsidRPr="00323114" w:rsidTr="00140FDB">
        <w:trPr>
          <w:trHeight w:val="10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lastRenderedPageBreak/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8C1859">
        <w:trPr>
          <w:trHeight w:val="1256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МО «Планирование воспитательной работы на 202</w:t>
            </w:r>
            <w:r w:rsidR="00B44AE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– 202</w:t>
            </w:r>
            <w:r w:rsidR="00B44AE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7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Методическая помощь начинающим классным руководителям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545758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3055F" w:rsidRPr="00323114" w:rsidRDefault="0063055F" w:rsidP="0063055F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63055F" w:rsidP="0063055F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84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консультации для классных руководителей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545758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8A56F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8C1859">
        <w:trPr>
          <w:trHeight w:val="1126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Мониторинг посещаемости  учащимися библиотечного фонда школы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Заведующая библиотекой</w:t>
            </w:r>
          </w:p>
        </w:tc>
      </w:tr>
      <w:tr w:rsidR="00323114" w:rsidRPr="00323114" w:rsidTr="008C1859">
        <w:trPr>
          <w:trHeight w:val="137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 МО классных руководителей</w:t>
            </w:r>
          </w:p>
        </w:tc>
      </w:tr>
      <w:tr w:rsidR="00323114" w:rsidRPr="00323114" w:rsidTr="008C1859">
        <w:trPr>
          <w:trHeight w:val="310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E2DC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Выборочная проверка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рабочей документации классных руководителей:</w:t>
            </w:r>
          </w:p>
          <w:p w:rsidR="00323114" w:rsidRPr="00323114" w:rsidRDefault="00323114" w:rsidP="00323114">
            <w:pPr>
              <w:numPr>
                <w:ilvl w:val="0"/>
                <w:numId w:val="29"/>
              </w:numPr>
              <w:spacing w:before="100" w:beforeAutospacing="1" w:after="200"/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Личные дела класса</w:t>
            </w:r>
          </w:p>
          <w:p w:rsidR="00323114" w:rsidRPr="00323114" w:rsidRDefault="00323114" w:rsidP="00323114">
            <w:pPr>
              <w:numPr>
                <w:ilvl w:val="0"/>
                <w:numId w:val="29"/>
              </w:numPr>
              <w:spacing w:before="100" w:beforeAutospacing="1" w:after="200"/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323114" w:rsidRPr="00323114" w:rsidRDefault="00323114" w:rsidP="00323114">
            <w:pPr>
              <w:numPr>
                <w:ilvl w:val="0"/>
                <w:numId w:val="29"/>
              </w:numPr>
              <w:spacing w:before="100" w:beforeAutospacing="1" w:after="200"/>
              <w:ind w:left="279" w:right="173" w:hanging="279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45758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 w:rsidR="008A56F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212A28" w:rsidRPr="00323114" w:rsidRDefault="00212A28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8C1859">
        <w:trPr>
          <w:trHeight w:val="958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spacing w:before="100" w:beforeAutospacing="1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Мониторинг состояния работы с родителями 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52D2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</w:t>
            </w:r>
          </w:p>
          <w:p w:rsidR="00323114" w:rsidRPr="00323114" w:rsidRDefault="00323114" w:rsidP="00323114">
            <w:pPr>
              <w:spacing w:before="100" w:beforeAutospacing="1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 МО классных руководителей</w:t>
            </w:r>
          </w:p>
        </w:tc>
      </w:tr>
      <w:tr w:rsidR="00323114" w:rsidRPr="00323114" w:rsidTr="008C1859">
        <w:trPr>
          <w:trHeight w:val="110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52D2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Проверка тетрадей 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классам и параллелям с последующим анализом состояния тетрадей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 МО классных руководителей</w:t>
            </w:r>
          </w:p>
        </w:tc>
      </w:tr>
      <w:tr w:rsidR="00323114" w:rsidRPr="00323114" w:rsidTr="008C1859">
        <w:trPr>
          <w:trHeight w:val="976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Школьный семинар для классных руководителей по проблемам воспитания с привлечением специалистов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581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Мониторинг состояния работы с родителями </w:t>
            </w:r>
            <w:r w:rsidR="003D4BF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3D4BF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CD52A5">
        <w:trPr>
          <w:trHeight w:val="86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Контроль работы классных и общешкольного родительских 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52D2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2D2" w:rsidRPr="00323114" w:rsidRDefault="003252D2" w:rsidP="003252D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расширенного МО классных руководителей для подведения промежуточных итогов воспитательной деятельности классов и школы.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C442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210BDC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8C1859">
        <w:trPr>
          <w:trHeight w:val="55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Выборочная проверка рабочей документации классных руководителей:</w:t>
            </w:r>
          </w:p>
          <w:p w:rsidR="00323114" w:rsidRPr="00323114" w:rsidRDefault="00323114" w:rsidP="00920AFC">
            <w:pPr>
              <w:numPr>
                <w:ilvl w:val="0"/>
                <w:numId w:val="29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Календарное планирование на четверть и на год</w:t>
            </w:r>
          </w:p>
          <w:p w:rsidR="00323114" w:rsidRPr="00323114" w:rsidRDefault="00323114" w:rsidP="00920AFC">
            <w:pPr>
              <w:numPr>
                <w:ilvl w:val="0"/>
                <w:numId w:val="29"/>
              </w:num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Журнал инструктажа учащихся по ТБ во время проведения экскурсий и других внеклассных и внешкольных мероприятий</w:t>
            </w:r>
          </w:p>
          <w:p w:rsidR="00323114" w:rsidRPr="00323114" w:rsidRDefault="00FE2DCD" w:rsidP="00920AFC">
            <w:pPr>
              <w:spacing w:before="100" w:beforeAutospacing="1" w:after="200"/>
              <w:ind w:left="284" w:hanging="284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 классам и параллелям с  последующим анализом состояния документа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30696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DCD" w:rsidRPr="00323114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FE2DCD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323114" w:rsidRPr="00323114" w:rsidRDefault="00FE2DCD" w:rsidP="00FE2DCD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323114" w:rsidRPr="00323114" w:rsidTr="008C1859">
        <w:trPr>
          <w:trHeight w:val="813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spacing w:before="100" w:beforeAutospacing="1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Мониторинг состояния работы с родителями </w:t>
            </w:r>
            <w:r w:rsidR="00D8538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="00D85386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</w:t>
            </w:r>
            <w:r w:rsidR="00D8538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а</w:t>
            </w:r>
            <w:r w:rsidR="00D85386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ющихся</w:t>
            </w:r>
            <w:r w:rsidR="00A25F26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B75A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10B3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B75A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арт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FE2DC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920AFC">
            <w:pPr>
              <w:numPr>
                <w:ilvl w:val="0"/>
                <w:numId w:val="29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Сдача отч</w:t>
            </w:r>
            <w:r w:rsidR="00F94CF5"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тов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о проведённой воспитательной работе за прошедший год, полного </w:t>
            </w: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анализа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деятельности классного руководителя, постановка целей и задач на следующий учебный год.</w:t>
            </w:r>
          </w:p>
          <w:p w:rsidR="00323114" w:rsidRPr="008D2757" w:rsidRDefault="00323114" w:rsidP="00920AFC">
            <w:pPr>
              <w:numPr>
                <w:ilvl w:val="0"/>
                <w:numId w:val="29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8D275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Оформление классной документации, классного уголка</w:t>
            </w:r>
          </w:p>
          <w:p w:rsidR="00323114" w:rsidRPr="00323114" w:rsidRDefault="00323114" w:rsidP="00920AFC">
            <w:pPr>
              <w:numPr>
                <w:ilvl w:val="0"/>
                <w:numId w:val="29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Подготовка списков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на осенний медосмотр.</w:t>
            </w:r>
          </w:p>
          <w:p w:rsidR="00323114" w:rsidRPr="008D2757" w:rsidRDefault="00323114" w:rsidP="00920AFC">
            <w:pPr>
              <w:numPr>
                <w:ilvl w:val="0"/>
                <w:numId w:val="29"/>
              </w:numPr>
              <w:spacing w:before="100" w:beforeAutospacing="1" w:after="200"/>
              <w:ind w:left="284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Подготовка общешкольного информационно-аналитического отчёта по воспитательной работе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B75AB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ай-июнь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42FDA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Журнал инструктажа 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920AFC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ТБ во время проведения экскурсий и других внеклассных и внешкольных мероприятий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72219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5C" w:rsidRPr="00323114" w:rsidRDefault="00D77E5C" w:rsidP="00D77E5C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по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безопасности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837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E56364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Проверка тетрадей </w:t>
            </w:r>
            <w:r w:rsidR="006643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66434D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щихся по классам и параллелям с последующим анализом состояния документа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97221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10B3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Классные руководители  Заместитель директора </w:t>
            </w: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D77E5C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Тематические консультации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для классных руководителей: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изучение государственных символов Российской Федерации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защита прав ребенка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основные формы и направления работы с семьей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развитие коллектива класса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профилактика девиантного поведения учащихся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сотрудничество с правоохранительными органами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тематика и методика проведения классных часов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анализ эффективности воспитательного процесса в классах</w:t>
            </w:r>
          </w:p>
          <w:p w:rsidR="00323114" w:rsidRPr="00323114" w:rsidRDefault="00323114" w:rsidP="00323114">
            <w:pPr>
              <w:numPr>
                <w:ilvl w:val="0"/>
                <w:numId w:val="30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Wingdings" w:eastAsia="Calibri" w:hAnsi="Wingdings"/>
                <w:color w:val="000000"/>
                <w:sz w:val="24"/>
                <w:szCs w:val="24"/>
                <w:lang w:eastAsia="ru-RU"/>
              </w:rPr>
              <w:t>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открытые классные часы: формы и методики проведения, цели и задачи, прогнозы и результаты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F425A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1536" w:rsidRPr="00323114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Заместители директора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, по безопасности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031536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Председатель МО классных руководителей</w:t>
            </w:r>
          </w:p>
          <w:p w:rsidR="00D77E5C" w:rsidRPr="00323114" w:rsidRDefault="00031536" w:rsidP="00031536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281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7821B6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классных руководителей в конференциях, семинарах, круглых столах районного, регионального и всероссийского уровня.</w:t>
            </w:r>
          </w:p>
          <w:p w:rsidR="00323114" w:rsidRPr="00323114" w:rsidRDefault="00323114" w:rsidP="007821B6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Представление опыта воспитательной работы классных руководителей и школы на школьном сайте, а также в социальных сетях и в других Интернет-ресурсах с целью его популяризации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821B6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264D1">
        <w:trPr>
          <w:trHeight w:val="827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1332E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классных руководителей в профессиональных конкурсах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A10B3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Прохождение курсов повышения квалификации для педагогов - классных руководителей, специалистов воспитательной службы и педагогов дополнительного образования.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  <w:r w:rsidR="0001332E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01332E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в мониторинговых исследованиях по проблемам воспитательной работы, проводимых в городе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Посещение открытых мероприятий по учебным предметам, анализ воспитательных задач и целей с последующим обсуждением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мероприятий;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01332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F276B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23114" w:rsidRPr="00323114" w:rsidTr="008C1859">
        <w:trPr>
          <w:trHeight w:val="123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Мониторинги по классам и параллелям:</w:t>
            </w:r>
          </w:p>
          <w:p w:rsidR="00323114" w:rsidRPr="00323114" w:rsidRDefault="00323114" w:rsidP="00323114">
            <w:pPr>
              <w:numPr>
                <w:ilvl w:val="0"/>
                <w:numId w:val="31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Уровня воспитанности учащихся;</w:t>
            </w:r>
          </w:p>
          <w:p w:rsidR="00323114" w:rsidRPr="00323114" w:rsidRDefault="00323114" w:rsidP="00323114">
            <w:pPr>
              <w:numPr>
                <w:ilvl w:val="0"/>
                <w:numId w:val="31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Уровня правовой образованности учащихся;</w:t>
            </w:r>
          </w:p>
          <w:p w:rsidR="00323114" w:rsidRPr="00323114" w:rsidRDefault="00323114" w:rsidP="00323114">
            <w:pPr>
              <w:numPr>
                <w:ilvl w:val="0"/>
                <w:numId w:val="31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Уровня активности участия учащихся во внеклассных и внешкольных мероприятиях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57FCE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«Курсы внеурочной деятельности»</w:t>
            </w:r>
          </w:p>
        </w:tc>
      </w:tr>
      <w:tr w:rsidR="00323114" w:rsidRPr="00323114" w:rsidTr="00140FDB">
        <w:trPr>
          <w:trHeight w:val="522"/>
        </w:trPr>
        <w:tc>
          <w:tcPr>
            <w:tcW w:w="4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33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7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23114" w:rsidRPr="00140FDB" w:rsidRDefault="00323114" w:rsidP="00140FDB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140FDB" w:rsidRDefault="00323114" w:rsidP="00140FDB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140FDB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Данный модуль реализуется в соответствии с учебными планами внеурочной деятельности</w:t>
            </w:r>
          </w:p>
        </w:tc>
      </w:tr>
      <w:tr w:rsidR="00C3351B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1B" w:rsidRPr="00C3351B" w:rsidRDefault="00C3351B" w:rsidP="00C3351B">
            <w:pPr>
              <w:jc w:val="center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</w:pPr>
            <w:r w:rsidRPr="00C3351B"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:rsidR="008C1859" w:rsidRPr="00323114" w:rsidTr="008C1859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16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38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176" w:right="106" w:hanging="8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C1859" w:rsidRPr="00430A47" w:rsidRDefault="008C1859" w:rsidP="008C1859">
            <w:pPr>
              <w:spacing w:line="256" w:lineRule="auto"/>
              <w:ind w:left="29"/>
              <w:jc w:val="center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430A47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064FB7" w:rsidRPr="00323114" w:rsidTr="00D77E5C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64FB7" w:rsidRPr="00716809" w:rsidRDefault="00F37500" w:rsidP="0093621B">
            <w:pPr>
              <w:spacing w:before="100" w:beforeAutospacing="1" w:after="115"/>
              <w:rPr>
                <w:rFonts w:ascii="Times New Roman" w:eastAsia="Calibri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F37500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</w:t>
            </w:r>
            <w:r w:rsidR="00BC685E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окружающего мира</w:t>
            </w:r>
            <w:r w:rsidRPr="00F37500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, посвященные </w:t>
            </w:r>
            <w:r w:rsidR="0093621B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Дню без автомобиля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FB7" w:rsidRPr="00323114" w:rsidRDefault="00064FB7" w:rsidP="00064FB7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FB7" w:rsidRPr="00323114" w:rsidRDefault="0093621B" w:rsidP="00495C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22</w:t>
            </w:r>
            <w:r w:rsidR="00064FB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495C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4FB7" w:rsidRPr="00323114" w:rsidRDefault="00064FB7" w:rsidP="00064FB7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064FB7" w:rsidRPr="00323114" w:rsidRDefault="00F37500" w:rsidP="00064FB7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495C14" w:rsidRPr="00323114" w:rsidTr="00D77E5C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5C14" w:rsidRPr="00716809" w:rsidRDefault="00495C14" w:rsidP="00495C14">
            <w:pPr>
              <w:spacing w:before="100" w:beforeAutospacing="1" w:after="115"/>
              <w:rPr>
                <w:rFonts w:ascii="Times New Roman" w:eastAsia="Calibri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71680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Тематические уроки литературного чтения, посвященные </w:t>
            </w:r>
            <w:r w:rsidRPr="00716809">
              <w:rPr>
                <w:rFonts w:ascii="Verdana" w:hAnsi="Verdana"/>
                <w:b/>
                <w:bCs/>
                <w:color w:val="292929"/>
                <w:sz w:val="21"/>
                <w:szCs w:val="21"/>
              </w:rPr>
              <w:t xml:space="preserve"> </w:t>
            </w:r>
            <w:r w:rsidRPr="0071680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Всероссийскому дню чтения</w:t>
            </w:r>
            <w:r w:rsidRPr="00716809">
              <w:rPr>
                <w:rFonts w:ascii="Verdana" w:hAnsi="Verdana"/>
                <w:color w:val="292929"/>
                <w:sz w:val="21"/>
                <w:szCs w:val="21"/>
              </w:rPr>
              <w:t>  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14" w:rsidRPr="00323114" w:rsidRDefault="00495C14" w:rsidP="00495C1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14" w:rsidRPr="00323114" w:rsidRDefault="00495C14" w:rsidP="00495C1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9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5C14" w:rsidRPr="00323114" w:rsidRDefault="00495C14" w:rsidP="00495C1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95C14" w:rsidRPr="00323114" w:rsidRDefault="00495C14" w:rsidP="00495C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87F38" w:rsidRPr="00323114" w:rsidTr="00D77E5C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7F38" w:rsidRPr="002C0002" w:rsidRDefault="00A87F38" w:rsidP="00A87F38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F6557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уроки ли</w:t>
            </w:r>
            <w:r w:rsidR="00351A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тературного чтения, посвященные</w:t>
            </w:r>
            <w:r w:rsidR="00F65574" w:rsidRPr="00F6557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12</w:t>
            </w:r>
            <w:r w:rsidR="00351A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F6557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-летию со </w:t>
            </w:r>
            <w:r w:rsidR="00F65574" w:rsidRPr="00F6557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дня рождения</w:t>
            </w:r>
            <w:r w:rsidR="00351A01">
              <w:t xml:space="preserve"> </w:t>
            </w:r>
            <w:r w:rsidR="00351A01" w:rsidRPr="00351A01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детского писателя </w:t>
            </w:r>
            <w:r w:rsidR="00351A01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 xml:space="preserve"> Евгения Ивановича Чарушина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F38" w:rsidRPr="00323114" w:rsidRDefault="00A87F38" w:rsidP="00A87F38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F38" w:rsidRPr="00323114" w:rsidRDefault="00F65574" w:rsidP="00315619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</w:t>
            </w:r>
            <w:r w:rsidR="0031561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 ноября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F38" w:rsidRPr="00323114" w:rsidRDefault="00A87F38" w:rsidP="00A87F38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A87F38" w:rsidRPr="00323114" w:rsidRDefault="00A87F38" w:rsidP="00A87F38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4E437C" w:rsidRPr="00323114" w:rsidTr="00D77E5C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437C" w:rsidRPr="007A6F39" w:rsidRDefault="004E437C" w:rsidP="00FA758F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FA75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уроки</w:t>
            </w:r>
            <w:r w:rsidR="00FA75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рисования</w:t>
            </w:r>
            <w:r w:rsidRPr="00FA75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, посвященные </w:t>
            </w:r>
            <w:r w:rsidR="00B2797D" w:rsidRPr="00FA758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FA758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95</w:t>
            </w:r>
            <w:r w:rsidR="00495C14" w:rsidRPr="00FA758F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lang w:eastAsia="ru-RU"/>
              </w:rPr>
              <w:t>-летию </w:t>
            </w:r>
            <w:r w:rsidR="00FA75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со дня рождения</w:t>
            </w:r>
            <w:r w:rsidR="00FA758F" w:rsidRPr="00FA758F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русского художника Ивана Ивановича Шишкина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7C" w:rsidRPr="00323114" w:rsidRDefault="004E437C" w:rsidP="00FC496D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7C" w:rsidRDefault="00FA758F" w:rsidP="00FA758F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25</w:t>
            </w:r>
            <w:r w:rsidR="00B2797D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января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437C" w:rsidRPr="00323114" w:rsidRDefault="004E437C" w:rsidP="004E437C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4E437C" w:rsidRPr="00323114" w:rsidRDefault="004E437C" w:rsidP="00FC496D">
            <w:pPr>
              <w:spacing w:line="256" w:lineRule="auto"/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Учитель музыки</w:t>
            </w:r>
          </w:p>
        </w:tc>
      </w:tr>
      <w:tr w:rsidR="00AA0DB7" w:rsidRPr="00323114" w:rsidTr="00D77E5C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0DB7" w:rsidRPr="00FA758F" w:rsidRDefault="00AA0DB7" w:rsidP="00AA0DB7">
            <w:pPr>
              <w:spacing w:before="100" w:beforeAutospacing="1" w:after="115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AA0DB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уроки лит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ературного чтения, посвященные </w:t>
            </w:r>
            <w:r w:rsidRPr="00AA0DB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145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Pr="00AA0DB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лет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ию</w:t>
            </w:r>
            <w:r w:rsidRPr="00AA0DB7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со дня рождения детского писателя Корнея Ивановича Чуковского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DB7" w:rsidRPr="00AA0DB7" w:rsidRDefault="00AA0DB7" w:rsidP="00AA0DB7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A0DB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DB7" w:rsidRPr="00AA0DB7" w:rsidRDefault="00AA0DB7" w:rsidP="00AA0DB7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31</w:t>
            </w:r>
            <w:r w:rsidRPr="00AA0DB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марта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0DB7" w:rsidRPr="00AA0DB7" w:rsidRDefault="00AA0DB7" w:rsidP="00AA0DB7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AA0DB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Заместитель директора Классные руководители</w:t>
            </w:r>
          </w:p>
        </w:tc>
      </w:tr>
      <w:tr w:rsidR="00183774" w:rsidRPr="00323114" w:rsidTr="00D77E5C">
        <w:trPr>
          <w:trHeight w:val="52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83774" w:rsidRPr="00716809" w:rsidRDefault="00183774" w:rsidP="00AF25BB">
            <w:pPr>
              <w:spacing w:before="100" w:beforeAutospacing="1" w:after="115"/>
              <w:rPr>
                <w:rFonts w:ascii="Times New Roman" w:eastAsia="Calibri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Тематические уроки литературного чтения, посвященные </w:t>
            </w:r>
            <w:r w:rsidR="00DD7015"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8</w:t>
            </w:r>
            <w:r w:rsidR="00AF25B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2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4C2A63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ой годовщине</w:t>
            </w:r>
            <w:r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D7015" w:rsidRPr="00DD7015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Победы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774" w:rsidRPr="00323114" w:rsidRDefault="00183774" w:rsidP="00183774">
            <w:pPr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774" w:rsidRPr="00323114" w:rsidRDefault="00DD7015" w:rsidP="00183774">
            <w:pPr>
              <w:ind w:right="5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3774" w:rsidRPr="00323114" w:rsidRDefault="00183774" w:rsidP="00183774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183774" w:rsidRPr="00323114" w:rsidRDefault="00183774" w:rsidP="0018377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3351B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351B" w:rsidRPr="00C3351B" w:rsidRDefault="004F1B5E" w:rsidP="00C335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Далее с</w:t>
            </w:r>
            <w:r w:rsidR="00C3351B" w:rsidRPr="00C3351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огласно индивидуальным планам работы учителей-предметников</w:t>
            </w:r>
          </w:p>
          <w:p w:rsidR="00C3351B" w:rsidRPr="00C3351B" w:rsidRDefault="00C3351B" w:rsidP="00C3351B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522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«Работа с родителями»</w:t>
            </w:r>
          </w:p>
        </w:tc>
      </w:tr>
      <w:tr w:rsidR="00323114" w:rsidRPr="00323114" w:rsidTr="00DB1B4A">
        <w:trPr>
          <w:trHeight w:val="94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DB1B4A" w:rsidRDefault="00323114" w:rsidP="00DB1B4A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DB1B4A" w:rsidRDefault="00323114" w:rsidP="00DB1B4A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DB1B4A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4C423B">
        <w:trPr>
          <w:trHeight w:val="2965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6E0D28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Мероприятия, направленные на формирование компетентной родительской общественности школы:</w:t>
            </w:r>
          </w:p>
          <w:p w:rsidR="00323114" w:rsidRDefault="00323114" w:rsidP="00323114">
            <w:pPr>
              <w:numPr>
                <w:ilvl w:val="0"/>
                <w:numId w:val="32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Формирование общеш</w:t>
            </w:r>
            <w:r w:rsid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кольного родительского комитета</w:t>
            </w:r>
          </w:p>
          <w:p w:rsidR="006E0D28" w:rsidRPr="00323114" w:rsidRDefault="006E0D28" w:rsidP="006E0D28">
            <w:pPr>
              <w:numPr>
                <w:ilvl w:val="0"/>
                <w:numId w:val="32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родителей в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работе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общеш</w:t>
            </w: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кольного родительского комитета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760BF1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ентябрь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719FC" w:rsidRPr="00323114" w:rsidTr="00E719FC">
        <w:trPr>
          <w:trHeight w:val="107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E719FC" w:rsidP="00E719FC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День матери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E719FC" w:rsidP="00E719FC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E719FC" w:rsidP="00E719FC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9FC" w:rsidRPr="00323114" w:rsidRDefault="00E719FC" w:rsidP="00E719F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E719FC" w:rsidRPr="00323114" w:rsidRDefault="00E719FC" w:rsidP="00E719FC">
            <w:pPr>
              <w:spacing w:after="58"/>
              <w:ind w:left="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130BA" w:rsidRPr="00323114" w:rsidTr="00E719FC">
        <w:trPr>
          <w:trHeight w:val="107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0BA" w:rsidRDefault="003130BA" w:rsidP="003130BA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«Игрушки на новогоднюю елку»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0BA" w:rsidRPr="00323114" w:rsidRDefault="003130BA" w:rsidP="003130BA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0BA" w:rsidRPr="00323114" w:rsidRDefault="00502BD1" w:rsidP="003130BA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30BA" w:rsidRPr="00323114" w:rsidRDefault="003130BA" w:rsidP="003130B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</w:p>
          <w:p w:rsidR="003130BA" w:rsidRPr="00323114" w:rsidRDefault="003130BA" w:rsidP="003130BA">
            <w:pPr>
              <w:spacing w:after="58"/>
              <w:ind w:left="5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10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 w:line="84" w:lineRule="atLeast"/>
              <w:contextualSpacing/>
              <w:rPr>
                <w:rFonts w:ascii="Times New Roman CYR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спортивных  праздников:</w:t>
            </w:r>
          </w:p>
          <w:p w:rsidR="00323114" w:rsidRPr="00323114" w:rsidRDefault="00323114" w:rsidP="00323114">
            <w:pPr>
              <w:numPr>
                <w:ilvl w:val="0"/>
                <w:numId w:val="33"/>
              </w:numPr>
              <w:spacing w:before="100" w:beforeAutospacing="1" w:after="200" w:line="84" w:lineRule="atLeast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«</w:t>
            </w:r>
            <w:r w:rsidR="007A6F3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Готовимся к ГТО!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»</w:t>
            </w:r>
          </w:p>
          <w:p w:rsidR="00323114" w:rsidRPr="00323114" w:rsidRDefault="00323114" w:rsidP="0095013E">
            <w:pPr>
              <w:numPr>
                <w:ilvl w:val="0"/>
                <w:numId w:val="33"/>
              </w:numPr>
              <w:spacing w:before="100" w:beforeAutospacing="1" w:after="200" w:line="84" w:lineRule="atLeast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«С</w:t>
            </w:r>
            <w:r w:rsidR="0095013E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портивный калейдоскоп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C6A" w:rsidRPr="00323114" w:rsidRDefault="00D16C6A" w:rsidP="00D16C6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D16C6A" w:rsidP="00D16C6A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323114" w:rsidRPr="00323114" w:rsidTr="008C1859">
        <w:trPr>
          <w:trHeight w:val="409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557DC" w:rsidP="0032311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eastAsia="Calibri" w:hAnsi="Times New Roman"/>
                <w:sz w:val="24"/>
                <w:lang w:eastAsia="ru-RU" w:bidi="ru-RU"/>
              </w:rPr>
            </w:pPr>
            <w:r>
              <w:rPr>
                <w:rFonts w:ascii="Times New Roman" w:eastAsia="Calibri" w:hAnsi="Times New Roman"/>
                <w:sz w:val="24"/>
                <w:lang w:eastAsia="ru-RU" w:bidi="ru-RU"/>
              </w:rPr>
              <w:t>Международный день семьи</w:t>
            </w:r>
          </w:p>
          <w:p w:rsidR="00323114" w:rsidRPr="00323114" w:rsidRDefault="00323114" w:rsidP="00323114">
            <w:pPr>
              <w:widowControl w:val="0"/>
              <w:autoSpaceDE w:val="0"/>
              <w:autoSpaceDN w:val="0"/>
              <w:spacing w:line="264" w:lineRule="exact"/>
              <w:ind w:left="27" w:right="17"/>
              <w:rPr>
                <w:rFonts w:ascii="Times New Roman" w:eastAsia="Calibri" w:hAnsi="Times New Roman"/>
                <w:sz w:val="24"/>
                <w:lang w:eastAsia="ru-RU" w:bidi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557DC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М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ай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0752EC">
        <w:trPr>
          <w:trHeight w:val="835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A6F39" w:rsidP="00323114">
            <w:pPr>
              <w:spacing w:after="255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З</w:t>
            </w:r>
            <w:r w:rsidR="00323114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накомство родительской общественности с </w:t>
            </w:r>
            <w:r w:rsidR="00323114" w:rsidRPr="006B49D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нормативными документами</w:t>
            </w:r>
            <w:r w:rsidR="00323114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, регламентирующими деятельность школы:</w:t>
            </w:r>
          </w:p>
          <w:p w:rsidR="00323114" w:rsidRPr="00323114" w:rsidRDefault="00323114" w:rsidP="002D22BA">
            <w:pPr>
              <w:numPr>
                <w:ilvl w:val="0"/>
                <w:numId w:val="34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Всеобщая декларация прав человека,</w:t>
            </w:r>
          </w:p>
          <w:p w:rsidR="00323114" w:rsidRPr="00323114" w:rsidRDefault="00323114" w:rsidP="002D22BA">
            <w:pPr>
              <w:numPr>
                <w:ilvl w:val="0"/>
                <w:numId w:val="34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Декларация прав ребёнка,</w:t>
            </w:r>
          </w:p>
          <w:p w:rsidR="00323114" w:rsidRPr="00323114" w:rsidRDefault="00323114" w:rsidP="002D22BA">
            <w:pPr>
              <w:numPr>
                <w:ilvl w:val="0"/>
                <w:numId w:val="34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Конвенция о правах ребёнка,</w:t>
            </w:r>
          </w:p>
          <w:p w:rsidR="00323114" w:rsidRPr="00323114" w:rsidRDefault="00323114" w:rsidP="002D22BA">
            <w:pPr>
              <w:numPr>
                <w:ilvl w:val="0"/>
                <w:numId w:val="34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Конституция РФ,</w:t>
            </w:r>
          </w:p>
          <w:p w:rsidR="00323114" w:rsidRPr="00323114" w:rsidRDefault="00323114" w:rsidP="002D22BA">
            <w:pPr>
              <w:numPr>
                <w:ilvl w:val="0"/>
                <w:numId w:val="34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Семейный кодекс,</w:t>
            </w:r>
          </w:p>
          <w:p w:rsidR="00323114" w:rsidRPr="00323114" w:rsidRDefault="00323114" w:rsidP="002D22BA">
            <w:pPr>
              <w:numPr>
                <w:ilvl w:val="0"/>
                <w:numId w:val="34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7"/>
                <w:szCs w:val="27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Закон об образовании,</w:t>
            </w:r>
          </w:p>
          <w:p w:rsidR="00323114" w:rsidRPr="00323114" w:rsidRDefault="00323114" w:rsidP="002D22BA">
            <w:pPr>
              <w:numPr>
                <w:ilvl w:val="0"/>
                <w:numId w:val="34"/>
              </w:numPr>
              <w:spacing w:after="255"/>
              <w:ind w:left="567" w:firstLine="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Устав МБОУ </w:t>
            </w:r>
            <w:r w:rsidR="006B49D3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>СОШ</w:t>
            </w:r>
            <w:r w:rsidRPr="00323114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 №</w:t>
            </w:r>
            <w:r w:rsidR="002D22BA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B49D3">
              <w:rPr>
                <w:rFonts w:ascii="Times New Roman CYR" w:eastAsia="Calibri" w:hAnsi="Times New Roman CYR" w:cs="Times New Roman CYR"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  <w:p w:rsidR="00323114" w:rsidRPr="00323114" w:rsidRDefault="00323114" w:rsidP="00A35419">
            <w:pPr>
              <w:numPr>
                <w:ilvl w:val="0"/>
                <w:numId w:val="32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P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Малого педсовета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с участием родителей по коррекции поведения и успеваемости </w:t>
            </w:r>
            <w:r w:rsid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FF2E1C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щихся, склонных к нарушениям различного характера  </w:t>
            </w:r>
          </w:p>
          <w:p w:rsidR="00323114" w:rsidRPr="00323114" w:rsidRDefault="00323114" w:rsidP="00A35419">
            <w:pPr>
              <w:numPr>
                <w:ilvl w:val="0"/>
                <w:numId w:val="32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Консультации для родителей </w:t>
            </w:r>
            <w:r w:rsid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A35419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 по вопросам воспитания, образования, профориентации и др.</w:t>
            </w:r>
          </w:p>
          <w:p w:rsidR="00323114" w:rsidRPr="00323114" w:rsidRDefault="00323114" w:rsidP="00A35419">
            <w:pPr>
              <w:numPr>
                <w:ilvl w:val="0"/>
                <w:numId w:val="32"/>
              </w:numPr>
              <w:spacing w:before="100" w:beforeAutospacing="1" w:after="200"/>
              <w:ind w:left="567" w:hanging="425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Встречи с администрацией школы и учителями-предметниками для выработки стратегии совместной деятельности по повышению уровня образованности и воспитанности </w:t>
            </w:r>
            <w:r w:rsidR="009673B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9673B7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03D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A35419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-психолог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8C1859">
        <w:trPr>
          <w:trHeight w:val="1255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/>
              <w:contextualSpacing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«Дня открытых дверей» для родителей с возможностью посещения учебных и внеклассных занятий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B49D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плану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школы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7A6F39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</w:tc>
      </w:tr>
      <w:tr w:rsidR="00323114" w:rsidRPr="00323114" w:rsidTr="008C1859">
        <w:trPr>
          <w:trHeight w:val="1338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jc w:val="both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Проведение родительских собраний различной воспитательной тематики: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внутришкольном распорядке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формировании  здорового  образа жизни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безопас</w:t>
            </w:r>
            <w:r w:rsidR="002D22BA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ном поведении учащихся в школе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 общественных местах и дома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психофизическом развитии детей и подростков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подготовке к итоговым аттестациям в режиме ЕГЭ и ГИА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Участие несовершеннолетних в несанкционированных митингах и акциях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>О режиме дня школьников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 xml:space="preserve">О соблюдении принципов информационной безопасности </w:t>
            </w:r>
            <w:r w:rsidR="007F615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об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уча</w:t>
            </w:r>
            <w:r w:rsidR="007F6153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ю</w:t>
            </w: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щихся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школьном пропускном режиме и обеспечении безопасности детей, находящихся в школе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spacing w:before="100" w:beforeAutospacing="1" w:after="200"/>
              <w:contextualSpacing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профилактике применения  насилия в семье</w:t>
            </w:r>
          </w:p>
          <w:p w:rsidR="00323114" w:rsidRPr="00323114" w:rsidRDefault="00323114" w:rsidP="00323114">
            <w:pPr>
              <w:numPr>
                <w:ilvl w:val="0"/>
                <w:numId w:val="35"/>
              </w:numPr>
              <w:contextualSpacing/>
              <w:rPr>
                <w:rFonts w:eastAsia="Calibri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О родительском контроле за поведением несовершеннолетних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6B49D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7F6153">
        <w:trPr>
          <w:trHeight w:val="111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2D22BA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lastRenderedPageBreak/>
              <w:t xml:space="preserve">Контроль работы </w:t>
            </w:r>
            <w:r w:rsidR="00323114"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классных  и общешкольного  родительских комитетов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F615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7F6153">
        <w:trPr>
          <w:trHeight w:val="6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115"/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 CYR" w:eastAsia="Calibri" w:hAnsi="Times New Roman CYR" w:cs="Times New Roman CYR"/>
                <w:color w:val="000000"/>
                <w:sz w:val="24"/>
                <w:szCs w:val="24"/>
                <w:lang w:eastAsia="ru-RU"/>
              </w:rPr>
              <w:t>Работа родительских комитетов классов и школы:</w:t>
            </w:r>
          </w:p>
          <w:p w:rsidR="00323114" w:rsidRPr="00323114" w:rsidRDefault="00323114" w:rsidP="00C11D87">
            <w:pPr>
              <w:numPr>
                <w:ilvl w:val="0"/>
                <w:numId w:val="36"/>
              </w:numPr>
              <w:spacing w:before="100" w:beforeAutospacing="1" w:after="200"/>
              <w:ind w:left="709" w:hanging="283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работы родительских университетов с участием специалистов в области юриспруденции, здравоохранения, педагогики, психологии.</w:t>
            </w:r>
          </w:p>
          <w:p w:rsidR="00323114" w:rsidRPr="00323114" w:rsidRDefault="00323114" w:rsidP="00C11D87">
            <w:pPr>
              <w:numPr>
                <w:ilvl w:val="0"/>
                <w:numId w:val="36"/>
              </w:numPr>
              <w:spacing w:before="100" w:beforeAutospacing="1" w:after="200"/>
              <w:ind w:left="709" w:hanging="283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беседы для педагогического коллектива под общей темой «Семья и законы»</w:t>
            </w:r>
          </w:p>
          <w:p w:rsidR="00323114" w:rsidRPr="00323114" w:rsidRDefault="00323114" w:rsidP="00C11D87">
            <w:pPr>
              <w:numPr>
                <w:ilvl w:val="0"/>
                <w:numId w:val="36"/>
              </w:numPr>
              <w:spacing w:before="100" w:beforeAutospacing="1" w:after="200"/>
              <w:ind w:left="709" w:hanging="283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Тематические родительские собрания, посвящённые вопросам безопасного поведения детей  в рамках родительского всеобуча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7F6153" w:rsidP="007F615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7F6153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7F615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Заместители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80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«Профориентация»</w:t>
            </w:r>
          </w:p>
        </w:tc>
      </w:tr>
      <w:tr w:rsidR="00323114" w:rsidRPr="004E0860" w:rsidTr="00C468C0">
        <w:trPr>
          <w:trHeight w:val="91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4E0860" w:rsidRDefault="00323114" w:rsidP="00C468C0">
            <w:pPr>
              <w:ind w:left="176" w:right="108" w:hanging="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4E0860" w:rsidRDefault="00323114" w:rsidP="00C468C0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4E0860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8C1859">
        <w:trPr>
          <w:trHeight w:val="11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B12C52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Участие в проекте «</w:t>
            </w:r>
            <w:r w:rsidR="00B12C52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Единая модель профориентации</w:t>
            </w: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 xml:space="preserve">» </w:t>
            </w:r>
            <w:r w:rsidR="00B12C52">
              <w:t xml:space="preserve"> </w:t>
            </w:r>
            <w:r w:rsidR="00B12C52" w:rsidRPr="00B12C52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рамках федерального проекта «Профессионалитет» национального проекта «Молодёжь и дети»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C468C0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3"/>
                <w:szCs w:val="23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5C35" w:rsidRDefault="00323114" w:rsidP="00B12C5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A5CE1" w:rsidP="00B12C52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чителя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-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предметники</w:t>
            </w:r>
          </w:p>
        </w:tc>
      </w:tr>
      <w:tr w:rsidR="00492397" w:rsidRPr="00323114" w:rsidTr="008C1859">
        <w:trPr>
          <w:trHeight w:val="1114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97" w:rsidRPr="00323114" w:rsidRDefault="00492397" w:rsidP="00492397">
            <w:pPr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sz w:val="24"/>
                <w:szCs w:val="24"/>
                <w:shd w:val="clear" w:color="auto" w:fill="FFFFFF"/>
                <w:lang w:eastAsia="ru-RU"/>
              </w:rPr>
              <w:t>Участие в федеральном проекте «Успех каждого ребенка» национального проекта «Образование» на портале «ПроеКТОриЯ»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97" w:rsidRPr="005F5778" w:rsidRDefault="00492397" w:rsidP="00492397">
            <w:pPr>
              <w:jc w:val="center"/>
            </w:pPr>
            <w:r w:rsidRPr="0049239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97" w:rsidRPr="00492397" w:rsidRDefault="00492397" w:rsidP="0049239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9239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  <w:r>
              <w:t xml:space="preserve"> </w:t>
            </w:r>
            <w:r w:rsidRPr="0049239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397" w:rsidRPr="00492397" w:rsidRDefault="00492397" w:rsidP="00492397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92397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63233">
        <w:trPr>
          <w:trHeight w:val="27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Всероссийская </w:t>
            </w:r>
            <w:r w:rsidR="00716809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акция "</w:t>
            </w: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Урок цифры"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6323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63233" w:rsidP="00A63233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Педагог-организатор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чителя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>информатики</w:t>
            </w:r>
          </w:p>
        </w:tc>
      </w:tr>
      <w:tr w:rsidR="00323114" w:rsidRPr="00323114" w:rsidTr="008C1859">
        <w:trPr>
          <w:trHeight w:val="710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B12C52" w:rsidP="000752EC">
            <w:pPr>
              <w:tabs>
                <w:tab w:val="center" w:pos="663"/>
                <w:tab w:val="center" w:pos="2594"/>
              </w:tabs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lastRenderedPageBreak/>
              <w:tab/>
              <w:t>Организация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ab/>
              <w:t>тематических</w:t>
            </w:r>
          </w:p>
          <w:p w:rsidR="00323114" w:rsidRPr="00323114" w:rsidRDefault="00323114" w:rsidP="000752E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классных часов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6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2EC" w:rsidRPr="00323114" w:rsidRDefault="000752EC" w:rsidP="000752E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0752EC" w:rsidP="000752EC">
            <w:pPr>
              <w:spacing w:line="256" w:lineRule="auto"/>
              <w:ind w:left="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679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7A6F39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Поведение классных мероприятий «</w:t>
            </w:r>
            <w:r w:rsidR="007A6F3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И</w:t>
            </w:r>
            <w:r w:rsidR="0071680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стории моей семьи</w:t>
            </w:r>
            <w:r w:rsidR="007A6F39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с истории космоса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»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6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2EC" w:rsidRPr="00323114" w:rsidRDefault="000752EC" w:rsidP="000752E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0752EC" w:rsidP="000752EC">
            <w:pPr>
              <w:spacing w:line="256" w:lineRule="auto"/>
              <w:ind w:left="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561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0752E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Оформление информационных листов о профессиях родителей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6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2EC" w:rsidRPr="00323114" w:rsidRDefault="000752EC" w:rsidP="000752E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0752EC" w:rsidP="000752EC">
            <w:pPr>
              <w:spacing w:line="256" w:lineRule="auto"/>
              <w:ind w:left="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8C1859">
        <w:trPr>
          <w:trHeight w:val="938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0752EC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Организация и проведение экскур</w:t>
            </w:r>
            <w:r w:rsidR="00BB2AF8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сий на различные предприятия (о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чных и заочных)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6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52EC" w:rsidRPr="00323114" w:rsidRDefault="000752EC" w:rsidP="000752EC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 течение</w:t>
            </w:r>
          </w:p>
          <w:p w:rsidR="00323114" w:rsidRPr="00323114" w:rsidRDefault="000752EC" w:rsidP="000752EC">
            <w:pPr>
              <w:spacing w:line="256" w:lineRule="auto"/>
              <w:ind w:left="2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85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«</w:t>
            </w:r>
            <w:r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Детские общественные объединения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323114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AF1BC3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AF1BC3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F818E3" w:rsidP="008905EB">
            <w:pPr>
              <w:spacing w:after="159" w:line="256" w:lineRule="auto"/>
              <w:ind w:left="80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>А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/>
              </w:rPr>
              <w:t>кция "</w:t>
            </w:r>
            <w:r w:rsidR="008905EB">
              <w:rPr>
                <w:rFonts w:ascii="Times New Roman" w:eastAsia="Calibri" w:hAnsi="Times New Roman"/>
                <w:sz w:val="24"/>
                <w:lang w:eastAsia="ru-RU"/>
              </w:rPr>
              <w:t>П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>осади свое дерево</w:t>
            </w:r>
            <w:r w:rsidR="00323114" w:rsidRPr="00323114">
              <w:rPr>
                <w:rFonts w:ascii="Times New Roman" w:eastAsia="Calibri" w:hAnsi="Times New Roman"/>
                <w:sz w:val="24"/>
                <w:lang w:eastAsia="ru-RU"/>
              </w:rPr>
              <w:t>"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89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left="176" w:right="106" w:hanging="8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>сентябрь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spacing w:after="162" w:line="256" w:lineRule="auto"/>
              <w:ind w:left="85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Акция «Чистое будущее – в чистом настоящем»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F1BC3">
        <w:trPr>
          <w:trHeight w:val="535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Всемирный день защиты животных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C4313" w:rsidP="00323114">
            <w:pPr>
              <w:ind w:right="58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Акция</w:t>
            </w:r>
            <w:r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«С</w:t>
            </w:r>
            <w:r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дай макулатуру - спаси дерево»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FC4313" w:rsidP="00323114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ктябрь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Эколого-благотворительный проект «Крышечки ДоброТы»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A705B5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B5" w:rsidRPr="00323114" w:rsidRDefault="00A705B5" w:rsidP="00A705B5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DC00C8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Акции «Накорми птиц!»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B5" w:rsidRPr="00323114" w:rsidRDefault="00A705B5" w:rsidP="00A705B5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B5" w:rsidRPr="00323114" w:rsidRDefault="00A705B5" w:rsidP="00A705B5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Ноябрь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-декабрь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05B5" w:rsidRPr="00323114" w:rsidRDefault="00A705B5" w:rsidP="00A705B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A705B5" w:rsidRPr="00323114" w:rsidRDefault="00A705B5" w:rsidP="00A705B5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7077EB">
            <w:pPr>
              <w:tabs>
                <w:tab w:val="left" w:pos="3390"/>
              </w:tabs>
              <w:spacing w:after="150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eastAsia="ru-RU"/>
              </w:rPr>
              <w:t>Ежегодная благотворительная ярмарка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екабрь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AF1BC3">
        <w:trPr>
          <w:trHeight w:val="892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8905EB">
            <w:pPr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>Акция «</w:t>
            </w:r>
            <w:r w:rsidR="008905EB">
              <w:rPr>
                <w:rFonts w:ascii="Times New Roman" w:eastAsia="Calibri" w:hAnsi="Times New Roman"/>
                <w:sz w:val="24"/>
                <w:lang w:eastAsia="ru-RU" w:bidi="ru-RU"/>
              </w:rPr>
              <w:t>Открытка</w:t>
            </w:r>
            <w:r w:rsidRPr="00323114">
              <w:rPr>
                <w:rFonts w:ascii="Times New Roman" w:eastAsia="Calibri" w:hAnsi="Times New Roman"/>
                <w:sz w:val="24"/>
                <w:lang w:eastAsia="ru-RU" w:bidi="ru-RU"/>
              </w:rPr>
              <w:t xml:space="preserve"> ветерану»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5131DB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E86BE1">
        <w:trPr>
          <w:trHeight w:val="266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Работа по реализации городской Концепции развития социального добровольчества:</w:t>
            </w:r>
          </w:p>
          <w:p w:rsidR="00323114" w:rsidRPr="00323114" w:rsidRDefault="00323114" w:rsidP="00323114">
            <w:pPr>
              <w:numPr>
                <w:ilvl w:val="0"/>
                <w:numId w:val="49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Участие в добровольческих 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акциях города</w:t>
            </w:r>
          </w:p>
          <w:p w:rsidR="00323114" w:rsidRDefault="00323114" w:rsidP="00323114">
            <w:pPr>
              <w:numPr>
                <w:ilvl w:val="0"/>
                <w:numId w:val="49"/>
              </w:num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Участие в волонтёрском движении школы, города</w:t>
            </w:r>
          </w:p>
          <w:p w:rsidR="008051CC" w:rsidRPr="00323114" w:rsidRDefault="008051CC" w:rsidP="00E86BE1">
            <w:pPr>
              <w:spacing w:before="100" w:beforeAutospacing="1" w:after="200"/>
              <w:contextualSpacing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323114">
            <w:pPr>
              <w:tabs>
                <w:tab w:val="left" w:pos="3390"/>
              </w:tabs>
              <w:spacing w:after="15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lastRenderedPageBreak/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FC4313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</w:t>
            </w:r>
          </w:p>
          <w:p w:rsidR="00323114" w:rsidRPr="00323114" w:rsidRDefault="00323114" w:rsidP="00323114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323114" w:rsidRPr="00323114" w:rsidRDefault="00323114" w:rsidP="00323114">
            <w:pPr>
              <w:tabs>
                <w:tab w:val="left" w:pos="3390"/>
              </w:tabs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</w:p>
        </w:tc>
      </w:tr>
      <w:tr w:rsidR="00323114" w:rsidRPr="00323114" w:rsidTr="00323114">
        <w:trPr>
          <w:trHeight w:val="400"/>
        </w:trPr>
        <w:tc>
          <w:tcPr>
            <w:tcW w:w="932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323114" w:rsidRDefault="00323114" w:rsidP="00323114">
            <w:pPr>
              <w:spacing w:after="58"/>
              <w:ind w:left="5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Модуль  «Экскурсии, экспедиции, походы»</w:t>
            </w:r>
          </w:p>
        </w:tc>
      </w:tr>
      <w:tr w:rsidR="00323114" w:rsidRPr="00323114" w:rsidTr="00593EB2">
        <w:trPr>
          <w:trHeight w:val="106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593EB2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593EB2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593EB2">
        <w:trPr>
          <w:trHeight w:val="1398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8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Организация экскурсий и классных часов краеведческой тематики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ind w:right="56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A86536">
            <w:pPr>
              <w:ind w:right="52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593EB2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</w:t>
            </w:r>
            <w:r w:rsidR="00483FEA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по безопасности</w:t>
            </w:r>
            <w:r w:rsidR="00323114"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323114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593EB2">
        <w:trPr>
          <w:trHeight w:val="62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Посещение театров  и выставок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E53187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FEA" w:rsidRPr="00323114" w:rsidRDefault="00483FEA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директора, по безопасности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483FEA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593EB2">
        <w:trPr>
          <w:trHeight w:val="973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3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Экскурсии в музеи, знакомства с достопримечательностей города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323114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E53187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В течение учебного года по индивидуальному плану классных руководителей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3FEA" w:rsidRPr="00323114" w:rsidRDefault="00483FEA" w:rsidP="00A86536">
            <w:pPr>
              <w:ind w:left="5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Заместители директора, по безопасности</w:t>
            </w: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323114" w:rsidRPr="00323114" w:rsidRDefault="00483FEA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323114">
        <w:trPr>
          <w:trHeight w:val="325"/>
        </w:trPr>
        <w:tc>
          <w:tcPr>
            <w:tcW w:w="93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23114" w:rsidRPr="00323114" w:rsidRDefault="00323114" w:rsidP="00483FEA">
            <w:pPr>
              <w:spacing w:line="276" w:lineRule="auto"/>
              <w:ind w:left="6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Модуль  «Школьные</w:t>
            </w:r>
            <w:r w:rsidR="004A1152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23114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eastAsia="ru-RU"/>
              </w:rPr>
              <w:t>медиа»</w:t>
            </w:r>
          </w:p>
        </w:tc>
      </w:tr>
      <w:tr w:rsidR="00323114" w:rsidRPr="00323114" w:rsidTr="00483FEA">
        <w:trPr>
          <w:trHeight w:val="98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16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Дела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38" w:hanging="3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3114" w:rsidRPr="00593EB2" w:rsidRDefault="00323114" w:rsidP="00483FEA">
            <w:pPr>
              <w:spacing w:line="256" w:lineRule="auto"/>
              <w:ind w:left="176" w:right="106" w:hanging="8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Ориентировочное время проведения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23114" w:rsidRPr="00593EB2" w:rsidRDefault="00323114" w:rsidP="00483FEA">
            <w:pPr>
              <w:spacing w:line="256" w:lineRule="auto"/>
              <w:ind w:left="29"/>
              <w:jc w:val="center"/>
              <w:rPr>
                <w:rFonts w:eastAsia="Calibri"/>
                <w:sz w:val="20"/>
                <w:szCs w:val="20"/>
                <w:lang w:eastAsia="ru-RU"/>
              </w:rPr>
            </w:pPr>
            <w:r w:rsidRPr="00593EB2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Ответственные</w:t>
            </w:r>
          </w:p>
        </w:tc>
      </w:tr>
      <w:tr w:rsidR="00323114" w:rsidRPr="00323114" w:rsidTr="00483FEA">
        <w:trPr>
          <w:trHeight w:val="987"/>
        </w:trPr>
        <w:tc>
          <w:tcPr>
            <w:tcW w:w="40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80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/>
              </w:rPr>
              <w:t>Проведение школьных радиолинеек,</w:t>
            </w: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посвященных знаменательным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датам и значимым событиям школы</w:t>
            </w:r>
            <w:r>
              <w:rPr>
                <w:rFonts w:ascii="Times New Roman" w:eastAsia="Calibri" w:hAnsi="Times New Roman"/>
                <w:sz w:val="24"/>
                <w:lang w:eastAsia="ru-RU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323114" w:rsidP="00A86536">
            <w:pPr>
              <w:ind w:left="89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176" w:right="106" w:hanging="8"/>
              <w:jc w:val="center"/>
              <w:rPr>
                <w:rFonts w:ascii="Times New Roman" w:eastAsia="Calibri" w:hAnsi="Times New Roman"/>
                <w:b/>
                <w:sz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23114" w:rsidRPr="00323114" w:rsidRDefault="00A86536" w:rsidP="00A86536">
            <w:pPr>
              <w:ind w:left="85"/>
              <w:jc w:val="center"/>
              <w:rPr>
                <w:rFonts w:ascii="Times New Roman" w:eastAsia="Calibri" w:hAnsi="Times New Roman"/>
                <w:sz w:val="24"/>
                <w:lang w:eastAsia="ru-RU"/>
              </w:rPr>
            </w:pPr>
            <w:r>
              <w:rPr>
                <w:rFonts w:ascii="Times New Roman" w:eastAsia="Calibri" w:hAnsi="Times New Roman"/>
                <w:sz w:val="24"/>
                <w:lang w:eastAsia="ru-RU"/>
              </w:rPr>
              <w:t>Педагог-организатор</w:t>
            </w:r>
          </w:p>
        </w:tc>
      </w:tr>
      <w:tr w:rsidR="00323114" w:rsidRPr="00323114" w:rsidTr="00483FEA">
        <w:trPr>
          <w:trHeight w:val="110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ind w:left="10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Выпуск стенгазет  в классах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ind w:left="2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1-4 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86536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323114" w:rsidRPr="00323114" w:rsidTr="00483FEA">
        <w:trPr>
          <w:trHeight w:val="1100"/>
        </w:trPr>
        <w:tc>
          <w:tcPr>
            <w:tcW w:w="4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ind w:left="108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Выпуск  тематических стенгазет, посвященных знаменательным </w:t>
            </w:r>
            <w:r w:rsidR="00A86536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датам и значимым событиям школы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ind w:left="21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A86536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В</w:t>
            </w:r>
            <w:r w:rsidR="00323114"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 течение учебного </w:t>
            </w:r>
          </w:p>
          <w:p w:rsidR="00323114" w:rsidRPr="00323114" w:rsidRDefault="00323114" w:rsidP="00A86536">
            <w:pPr>
              <w:ind w:left="110"/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3114" w:rsidRPr="00323114" w:rsidRDefault="00323114" w:rsidP="00A86536">
            <w:pPr>
              <w:jc w:val="center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323114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F36B60" w:rsidRDefault="00F36B60" w:rsidP="00314D6F">
      <w:p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001EA" w:rsidRDefault="00A92911" w:rsidP="00546B65">
      <w:pPr>
        <w:shd w:val="clear" w:color="auto" w:fill="FFFFFF"/>
        <w:spacing w:after="0" w:line="240" w:lineRule="auto"/>
        <w:ind w:left="-284" w:firstLine="284"/>
        <w:jc w:val="both"/>
      </w:pP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>Корректировка плана воспитательной работы возможн</w:t>
      </w:r>
      <w:r w:rsidR="0059688F">
        <w:rPr>
          <w:rFonts w:ascii="Times New Roman" w:eastAsia="Times New Roman" w:hAnsi="Times New Roman" w:cs="Times New Roman"/>
          <w:sz w:val="24"/>
          <w:szCs w:val="24"/>
          <w:lang w:eastAsia="zh-CN"/>
        </w:rPr>
        <w:t>а</w:t>
      </w:r>
      <w:r w:rsidRPr="00A9291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учетом текущих приказов, постановлений, писем, распоряжений Министерства образования Московской области, Комитета образования </w:t>
      </w:r>
      <w:r w:rsidR="006805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Администрации городского округа Королёва Московской области и иных организаций.</w:t>
      </w:r>
    </w:p>
    <w:sectPr w:rsidR="006001EA" w:rsidSect="00533B85">
      <w:pgSz w:w="11906" w:h="16838"/>
      <w:pgMar w:top="1134" w:right="850" w:bottom="993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A1A" w:rsidRDefault="009C6A1A" w:rsidP="00172CD7">
      <w:pPr>
        <w:spacing w:after="0" w:line="240" w:lineRule="auto"/>
      </w:pPr>
      <w:r>
        <w:separator/>
      </w:r>
    </w:p>
  </w:endnote>
  <w:endnote w:type="continuationSeparator" w:id="0">
    <w:p w:rsidR="009C6A1A" w:rsidRDefault="009C6A1A" w:rsidP="00172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A1A" w:rsidRDefault="009C6A1A" w:rsidP="00172CD7">
      <w:pPr>
        <w:spacing w:after="0" w:line="240" w:lineRule="auto"/>
      </w:pPr>
      <w:r>
        <w:separator/>
      </w:r>
    </w:p>
  </w:footnote>
  <w:footnote w:type="continuationSeparator" w:id="0">
    <w:p w:rsidR="009C6A1A" w:rsidRDefault="009C6A1A" w:rsidP="00172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0000000C"/>
    <w:multiLevelType w:val="singleLevel"/>
    <w:tmpl w:val="0000000C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0000015"/>
    <w:multiLevelType w:val="singleLevel"/>
    <w:tmpl w:val="00000015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3" w15:restartNumberingAfterBreak="0">
    <w:nsid w:val="0000001D"/>
    <w:multiLevelType w:val="singleLevel"/>
    <w:tmpl w:val="0000001D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 w15:restartNumberingAfterBreak="0">
    <w:nsid w:val="0000001E"/>
    <w:multiLevelType w:val="multilevel"/>
    <w:tmpl w:val="0000001E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08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0000020"/>
    <w:multiLevelType w:val="multilevel"/>
    <w:tmpl w:val="133E9FBE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00000024"/>
    <w:multiLevelType w:val="singleLevel"/>
    <w:tmpl w:val="00000024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0C164C62"/>
    <w:multiLevelType w:val="hybridMultilevel"/>
    <w:tmpl w:val="34842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F94667"/>
    <w:multiLevelType w:val="hybridMultilevel"/>
    <w:tmpl w:val="3866FA02"/>
    <w:lvl w:ilvl="0" w:tplc="0419000B">
      <w:start w:val="1"/>
      <w:numFmt w:val="bullet"/>
      <w:lvlText w:val=""/>
      <w:lvlJc w:val="left"/>
      <w:pPr>
        <w:ind w:left="79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9" w15:restartNumberingAfterBreak="0">
    <w:nsid w:val="13984F61"/>
    <w:multiLevelType w:val="hybridMultilevel"/>
    <w:tmpl w:val="029A2BA2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0" w15:restartNumberingAfterBreak="0">
    <w:nsid w:val="1D214254"/>
    <w:multiLevelType w:val="hybridMultilevel"/>
    <w:tmpl w:val="940C28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67330D"/>
    <w:multiLevelType w:val="hybridMultilevel"/>
    <w:tmpl w:val="724ADE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D42F3C"/>
    <w:multiLevelType w:val="hybridMultilevel"/>
    <w:tmpl w:val="9934F58E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3" w15:restartNumberingAfterBreak="0">
    <w:nsid w:val="2A251A2E"/>
    <w:multiLevelType w:val="hybridMultilevel"/>
    <w:tmpl w:val="4684914C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C559BD"/>
    <w:multiLevelType w:val="hybridMultilevel"/>
    <w:tmpl w:val="F34666C6"/>
    <w:lvl w:ilvl="0" w:tplc="04190001">
      <w:start w:val="1"/>
      <w:numFmt w:val="bullet"/>
      <w:pStyle w:val="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C5133"/>
    <w:multiLevelType w:val="hybridMultilevel"/>
    <w:tmpl w:val="5854ECB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62E54"/>
    <w:multiLevelType w:val="hybridMultilevel"/>
    <w:tmpl w:val="EC8E9934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7" w15:restartNumberingAfterBreak="0">
    <w:nsid w:val="32BD45C5"/>
    <w:multiLevelType w:val="hybridMultilevel"/>
    <w:tmpl w:val="91666E66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403179A"/>
    <w:multiLevelType w:val="hybridMultilevel"/>
    <w:tmpl w:val="A3AC84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116DF3"/>
    <w:multiLevelType w:val="multilevel"/>
    <w:tmpl w:val="B9244A7A"/>
    <w:lvl w:ilvl="0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0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1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1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9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9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368" w:hanging="1800"/>
      </w:pPr>
      <w:rPr>
        <w:rFonts w:hint="default"/>
      </w:rPr>
    </w:lvl>
  </w:abstractNum>
  <w:abstractNum w:abstractNumId="20" w15:restartNumberingAfterBreak="0">
    <w:nsid w:val="3B457B60"/>
    <w:multiLevelType w:val="hybridMultilevel"/>
    <w:tmpl w:val="E8D4A37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66E7F"/>
    <w:multiLevelType w:val="hybridMultilevel"/>
    <w:tmpl w:val="A54832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875CEE"/>
    <w:multiLevelType w:val="hybridMultilevel"/>
    <w:tmpl w:val="1604E1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0109A"/>
    <w:multiLevelType w:val="hybridMultilevel"/>
    <w:tmpl w:val="F664076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 w15:restartNumberingAfterBreak="0">
    <w:nsid w:val="4F7D3E5F"/>
    <w:multiLevelType w:val="hybridMultilevel"/>
    <w:tmpl w:val="18F259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0E70200"/>
    <w:multiLevelType w:val="hybridMultilevel"/>
    <w:tmpl w:val="CB9CC5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B54FC2"/>
    <w:multiLevelType w:val="hybridMultilevel"/>
    <w:tmpl w:val="A22038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796724"/>
    <w:multiLevelType w:val="hybridMultilevel"/>
    <w:tmpl w:val="57280CC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C7294F"/>
    <w:multiLevelType w:val="hybridMultilevel"/>
    <w:tmpl w:val="0C905A30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9" w15:restartNumberingAfterBreak="0">
    <w:nsid w:val="5A356A27"/>
    <w:multiLevelType w:val="hybridMultilevel"/>
    <w:tmpl w:val="B6C89D2C"/>
    <w:lvl w:ilvl="0" w:tplc="68866DEE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5A4C5607"/>
    <w:multiLevelType w:val="hybridMultilevel"/>
    <w:tmpl w:val="1430BC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03124"/>
    <w:multiLevelType w:val="hybridMultilevel"/>
    <w:tmpl w:val="F962E442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D5972FD"/>
    <w:multiLevelType w:val="hybridMultilevel"/>
    <w:tmpl w:val="596E454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BC15A9"/>
    <w:multiLevelType w:val="hybridMultilevel"/>
    <w:tmpl w:val="3DD6858E"/>
    <w:lvl w:ilvl="0" w:tplc="0419000B">
      <w:start w:val="1"/>
      <w:numFmt w:val="bullet"/>
      <w:lvlText w:val=""/>
      <w:lvlJc w:val="left"/>
      <w:pPr>
        <w:ind w:left="12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4" w15:restartNumberingAfterBreak="0">
    <w:nsid w:val="5EDE332D"/>
    <w:multiLevelType w:val="hybridMultilevel"/>
    <w:tmpl w:val="FE6AE9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B188F"/>
    <w:multiLevelType w:val="hybridMultilevel"/>
    <w:tmpl w:val="980A1ED2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6" w15:restartNumberingAfterBreak="0">
    <w:nsid w:val="6C7B7EA4"/>
    <w:multiLevelType w:val="hybridMultilevel"/>
    <w:tmpl w:val="333E3E46"/>
    <w:lvl w:ilvl="0" w:tplc="0419000B">
      <w:start w:val="1"/>
      <w:numFmt w:val="bullet"/>
      <w:lvlText w:val=""/>
      <w:lvlJc w:val="left"/>
      <w:pPr>
        <w:ind w:left="71"/>
      </w:pPr>
      <w:rPr>
        <w:rFonts w:ascii="Wingdings" w:hAnsi="Wingdings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D21E58">
      <w:start w:val="1"/>
      <w:numFmt w:val="lowerLetter"/>
      <w:lvlText w:val="%2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A853E4">
      <w:start w:val="1"/>
      <w:numFmt w:val="lowerRoman"/>
      <w:lvlText w:val="%3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39C472A">
      <w:start w:val="1"/>
      <w:numFmt w:val="decimal"/>
      <w:lvlText w:val="%4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66501C">
      <w:start w:val="1"/>
      <w:numFmt w:val="lowerLetter"/>
      <w:lvlText w:val="%5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D4F9B2">
      <w:start w:val="1"/>
      <w:numFmt w:val="lowerRoman"/>
      <w:lvlText w:val="%6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9E8F28">
      <w:start w:val="1"/>
      <w:numFmt w:val="decimal"/>
      <w:lvlText w:val="%7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0A292C">
      <w:start w:val="1"/>
      <w:numFmt w:val="lowerLetter"/>
      <w:lvlText w:val="%8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C8468C">
      <w:start w:val="1"/>
      <w:numFmt w:val="lowerRoman"/>
      <w:lvlText w:val="%9"/>
      <w:lvlJc w:val="left"/>
      <w:pPr>
        <w:ind w:left="6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1935F71"/>
    <w:multiLevelType w:val="hybridMultilevel"/>
    <w:tmpl w:val="5B8ED2F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2353C4F"/>
    <w:multiLevelType w:val="hybridMultilevel"/>
    <w:tmpl w:val="B36822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A31AF2"/>
    <w:multiLevelType w:val="hybridMultilevel"/>
    <w:tmpl w:val="D7CEBA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BF1279"/>
    <w:multiLevelType w:val="hybridMultilevel"/>
    <w:tmpl w:val="206E9E7C"/>
    <w:lvl w:ilvl="0" w:tplc="0419000B">
      <w:start w:val="1"/>
      <w:numFmt w:val="bullet"/>
      <w:lvlText w:val=""/>
      <w:lvlJc w:val="left"/>
      <w:pPr>
        <w:ind w:left="13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8"/>
  </w:num>
  <w:num w:numId="3">
    <w:abstractNumId w:val="36"/>
  </w:num>
  <w:num w:numId="4">
    <w:abstractNumId w:val="20"/>
  </w:num>
  <w:num w:numId="5">
    <w:abstractNumId w:val="14"/>
  </w:num>
  <w:num w:numId="6">
    <w:abstractNumId w:val="31"/>
  </w:num>
  <w:num w:numId="7">
    <w:abstractNumId w:val="38"/>
  </w:num>
  <w:num w:numId="8">
    <w:abstractNumId w:val="33"/>
  </w:num>
  <w:num w:numId="9">
    <w:abstractNumId w:val="9"/>
  </w:num>
  <w:num w:numId="10">
    <w:abstractNumId w:val="16"/>
  </w:num>
  <w:num w:numId="11">
    <w:abstractNumId w:val="24"/>
  </w:num>
  <w:num w:numId="12">
    <w:abstractNumId w:val="12"/>
  </w:num>
  <w:num w:numId="13">
    <w:abstractNumId w:val="28"/>
  </w:num>
  <w:num w:numId="14">
    <w:abstractNumId w:val="35"/>
  </w:num>
  <w:num w:numId="15">
    <w:abstractNumId w:val="29"/>
  </w:num>
  <w:num w:numId="16">
    <w:abstractNumId w:val="25"/>
  </w:num>
  <w:num w:numId="17">
    <w:abstractNumId w:val="19"/>
  </w:num>
  <w:num w:numId="18">
    <w:abstractNumId w:val="15"/>
  </w:num>
  <w:num w:numId="19">
    <w:abstractNumId w:val="18"/>
  </w:num>
  <w:num w:numId="20">
    <w:abstractNumId w:val="21"/>
  </w:num>
  <w:num w:numId="21">
    <w:abstractNumId w:val="26"/>
  </w:num>
  <w:num w:numId="22">
    <w:abstractNumId w:val="30"/>
  </w:num>
  <w:num w:numId="23">
    <w:abstractNumId w:val="23"/>
  </w:num>
  <w:num w:numId="24">
    <w:abstractNumId w:val="22"/>
  </w:num>
  <w:num w:numId="25">
    <w:abstractNumId w:val="7"/>
  </w:num>
  <w:num w:numId="26">
    <w:abstractNumId w:val="34"/>
  </w:num>
  <w:num w:numId="27">
    <w:abstractNumId w:val="17"/>
  </w:num>
  <w:num w:numId="28">
    <w:abstractNumId w:val="27"/>
  </w:num>
  <w:num w:numId="29">
    <w:abstractNumId w:val="18"/>
  </w:num>
  <w:num w:numId="30">
    <w:abstractNumId w:val="26"/>
  </w:num>
  <w:num w:numId="31">
    <w:abstractNumId w:val="30"/>
  </w:num>
  <w:num w:numId="32">
    <w:abstractNumId w:val="15"/>
  </w:num>
  <w:num w:numId="33">
    <w:abstractNumId w:val="21"/>
  </w:num>
  <w:num w:numId="34">
    <w:abstractNumId w:val="23"/>
  </w:num>
  <w:num w:numId="35">
    <w:abstractNumId w:val="22"/>
  </w:num>
  <w:num w:numId="36">
    <w:abstractNumId w:val="17"/>
  </w:num>
  <w:num w:numId="37">
    <w:abstractNumId w:val="11"/>
  </w:num>
  <w:num w:numId="38">
    <w:abstractNumId w:val="11"/>
  </w:num>
  <w:num w:numId="39">
    <w:abstractNumId w:val="13"/>
  </w:num>
  <w:num w:numId="40">
    <w:abstractNumId w:val="13"/>
  </w:num>
  <w:num w:numId="41">
    <w:abstractNumId w:val="37"/>
  </w:num>
  <w:num w:numId="42">
    <w:abstractNumId w:val="37"/>
  </w:num>
  <w:num w:numId="43">
    <w:abstractNumId w:val="39"/>
  </w:num>
  <w:num w:numId="44">
    <w:abstractNumId w:val="39"/>
  </w:num>
  <w:num w:numId="45">
    <w:abstractNumId w:val="32"/>
  </w:num>
  <w:num w:numId="46">
    <w:abstractNumId w:val="32"/>
  </w:num>
  <w:num w:numId="47">
    <w:abstractNumId w:val="10"/>
  </w:num>
  <w:num w:numId="48">
    <w:abstractNumId w:val="10"/>
  </w:num>
  <w:num w:numId="49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1777"/>
    <w:rsid w:val="0001332E"/>
    <w:rsid w:val="00013563"/>
    <w:rsid w:val="0002192F"/>
    <w:rsid w:val="00031536"/>
    <w:rsid w:val="00042FDA"/>
    <w:rsid w:val="00043820"/>
    <w:rsid w:val="00055F92"/>
    <w:rsid w:val="0005748F"/>
    <w:rsid w:val="00062A1D"/>
    <w:rsid w:val="00062B44"/>
    <w:rsid w:val="00064FB7"/>
    <w:rsid w:val="000655BF"/>
    <w:rsid w:val="00072464"/>
    <w:rsid w:val="000752EC"/>
    <w:rsid w:val="00085830"/>
    <w:rsid w:val="000A34C2"/>
    <w:rsid w:val="000B305D"/>
    <w:rsid w:val="000C13A0"/>
    <w:rsid w:val="000C6048"/>
    <w:rsid w:val="000D0575"/>
    <w:rsid w:val="000D524C"/>
    <w:rsid w:val="000E33CA"/>
    <w:rsid w:val="00100D03"/>
    <w:rsid w:val="0011171D"/>
    <w:rsid w:val="00116226"/>
    <w:rsid w:val="0013637D"/>
    <w:rsid w:val="00140FDB"/>
    <w:rsid w:val="001566B9"/>
    <w:rsid w:val="00172CD7"/>
    <w:rsid w:val="00177E81"/>
    <w:rsid w:val="0018359C"/>
    <w:rsid w:val="00183774"/>
    <w:rsid w:val="001A77C3"/>
    <w:rsid w:val="001B0AA2"/>
    <w:rsid w:val="001E36BA"/>
    <w:rsid w:val="001E7780"/>
    <w:rsid w:val="001E7AF4"/>
    <w:rsid w:val="002053C6"/>
    <w:rsid w:val="00210BDC"/>
    <w:rsid w:val="00212A28"/>
    <w:rsid w:val="00213CD9"/>
    <w:rsid w:val="00215CAC"/>
    <w:rsid w:val="0021671D"/>
    <w:rsid w:val="00233688"/>
    <w:rsid w:val="00242E2A"/>
    <w:rsid w:val="00244269"/>
    <w:rsid w:val="0027150E"/>
    <w:rsid w:val="002835C7"/>
    <w:rsid w:val="00291AF3"/>
    <w:rsid w:val="002A17A6"/>
    <w:rsid w:val="002A715F"/>
    <w:rsid w:val="002A781B"/>
    <w:rsid w:val="002C0002"/>
    <w:rsid w:val="002C7036"/>
    <w:rsid w:val="002D22BA"/>
    <w:rsid w:val="002D3C5A"/>
    <w:rsid w:val="002D7D02"/>
    <w:rsid w:val="002E51B0"/>
    <w:rsid w:val="002E7482"/>
    <w:rsid w:val="002F425A"/>
    <w:rsid w:val="00304188"/>
    <w:rsid w:val="003056CE"/>
    <w:rsid w:val="003130BA"/>
    <w:rsid w:val="00314D6F"/>
    <w:rsid w:val="00315619"/>
    <w:rsid w:val="00323114"/>
    <w:rsid w:val="00323AFC"/>
    <w:rsid w:val="003252D2"/>
    <w:rsid w:val="00351A01"/>
    <w:rsid w:val="0036091B"/>
    <w:rsid w:val="003721CC"/>
    <w:rsid w:val="00377314"/>
    <w:rsid w:val="00390406"/>
    <w:rsid w:val="003A5CE1"/>
    <w:rsid w:val="003B25E4"/>
    <w:rsid w:val="003B37D4"/>
    <w:rsid w:val="003C4196"/>
    <w:rsid w:val="003C4429"/>
    <w:rsid w:val="003D4BF6"/>
    <w:rsid w:val="0040260F"/>
    <w:rsid w:val="00404430"/>
    <w:rsid w:val="00412B74"/>
    <w:rsid w:val="00421500"/>
    <w:rsid w:val="004237A4"/>
    <w:rsid w:val="00425293"/>
    <w:rsid w:val="00430A47"/>
    <w:rsid w:val="004643C1"/>
    <w:rsid w:val="00474262"/>
    <w:rsid w:val="00483FEA"/>
    <w:rsid w:val="00492397"/>
    <w:rsid w:val="00495C14"/>
    <w:rsid w:val="004A1152"/>
    <w:rsid w:val="004A2485"/>
    <w:rsid w:val="004A2A29"/>
    <w:rsid w:val="004B09C6"/>
    <w:rsid w:val="004C2023"/>
    <w:rsid w:val="004C2A63"/>
    <w:rsid w:val="004C423B"/>
    <w:rsid w:val="004C56D3"/>
    <w:rsid w:val="004E0860"/>
    <w:rsid w:val="004E437C"/>
    <w:rsid w:val="004F1B5E"/>
    <w:rsid w:val="00502BD1"/>
    <w:rsid w:val="00503E8E"/>
    <w:rsid w:val="005070F5"/>
    <w:rsid w:val="005074DD"/>
    <w:rsid w:val="00512CCF"/>
    <w:rsid w:val="005131DB"/>
    <w:rsid w:val="00530696"/>
    <w:rsid w:val="00533B85"/>
    <w:rsid w:val="00540EED"/>
    <w:rsid w:val="00545758"/>
    <w:rsid w:val="00546B65"/>
    <w:rsid w:val="005520E8"/>
    <w:rsid w:val="005546B7"/>
    <w:rsid w:val="005649B5"/>
    <w:rsid w:val="00581B63"/>
    <w:rsid w:val="00593EB2"/>
    <w:rsid w:val="0059688F"/>
    <w:rsid w:val="005C2F33"/>
    <w:rsid w:val="005E6764"/>
    <w:rsid w:val="005F068E"/>
    <w:rsid w:val="006001EA"/>
    <w:rsid w:val="00605834"/>
    <w:rsid w:val="00615A83"/>
    <w:rsid w:val="00616E00"/>
    <w:rsid w:val="0062412D"/>
    <w:rsid w:val="0063055F"/>
    <w:rsid w:val="0063603D"/>
    <w:rsid w:val="00642DC4"/>
    <w:rsid w:val="006504AA"/>
    <w:rsid w:val="00654D8D"/>
    <w:rsid w:val="006557DC"/>
    <w:rsid w:val="00661609"/>
    <w:rsid w:val="0066434D"/>
    <w:rsid w:val="0067071C"/>
    <w:rsid w:val="00676072"/>
    <w:rsid w:val="006805F3"/>
    <w:rsid w:val="006B49D3"/>
    <w:rsid w:val="006B7819"/>
    <w:rsid w:val="006C0DCB"/>
    <w:rsid w:val="006D6BD9"/>
    <w:rsid w:val="006E0D28"/>
    <w:rsid w:val="006F573F"/>
    <w:rsid w:val="00705003"/>
    <w:rsid w:val="0070745C"/>
    <w:rsid w:val="007077EB"/>
    <w:rsid w:val="00716809"/>
    <w:rsid w:val="00721BE1"/>
    <w:rsid w:val="00731FEE"/>
    <w:rsid w:val="00741B24"/>
    <w:rsid w:val="0074436D"/>
    <w:rsid w:val="00756294"/>
    <w:rsid w:val="00756B73"/>
    <w:rsid w:val="007575D7"/>
    <w:rsid w:val="00760AF3"/>
    <w:rsid w:val="00760BF1"/>
    <w:rsid w:val="007821B6"/>
    <w:rsid w:val="007A14E0"/>
    <w:rsid w:val="007A6F39"/>
    <w:rsid w:val="007B46DA"/>
    <w:rsid w:val="007D13A3"/>
    <w:rsid w:val="007E5680"/>
    <w:rsid w:val="007F15CF"/>
    <w:rsid w:val="007F4766"/>
    <w:rsid w:val="007F4ACA"/>
    <w:rsid w:val="007F6153"/>
    <w:rsid w:val="007F690D"/>
    <w:rsid w:val="007F7845"/>
    <w:rsid w:val="008051CC"/>
    <w:rsid w:val="00813F2D"/>
    <w:rsid w:val="008212D9"/>
    <w:rsid w:val="00845B6F"/>
    <w:rsid w:val="00884FF4"/>
    <w:rsid w:val="008905EB"/>
    <w:rsid w:val="008A56F8"/>
    <w:rsid w:val="008C0C49"/>
    <w:rsid w:val="008C1243"/>
    <w:rsid w:val="008C1859"/>
    <w:rsid w:val="008D082D"/>
    <w:rsid w:val="008D2757"/>
    <w:rsid w:val="008D4B99"/>
    <w:rsid w:val="008E1732"/>
    <w:rsid w:val="009049FB"/>
    <w:rsid w:val="00905CC6"/>
    <w:rsid w:val="00920AFC"/>
    <w:rsid w:val="00922727"/>
    <w:rsid w:val="0093621B"/>
    <w:rsid w:val="00945D0F"/>
    <w:rsid w:val="0095013E"/>
    <w:rsid w:val="009624BB"/>
    <w:rsid w:val="009673B7"/>
    <w:rsid w:val="00972219"/>
    <w:rsid w:val="00981BA0"/>
    <w:rsid w:val="00990965"/>
    <w:rsid w:val="009B75AB"/>
    <w:rsid w:val="009C3AB8"/>
    <w:rsid w:val="009C6A1A"/>
    <w:rsid w:val="009D67A0"/>
    <w:rsid w:val="009D7E81"/>
    <w:rsid w:val="009E4C9A"/>
    <w:rsid w:val="009F6A9C"/>
    <w:rsid w:val="009F77D1"/>
    <w:rsid w:val="00A10B34"/>
    <w:rsid w:val="00A21531"/>
    <w:rsid w:val="00A2279B"/>
    <w:rsid w:val="00A25F26"/>
    <w:rsid w:val="00A264D1"/>
    <w:rsid w:val="00A323C6"/>
    <w:rsid w:val="00A35419"/>
    <w:rsid w:val="00A40A23"/>
    <w:rsid w:val="00A41DCB"/>
    <w:rsid w:val="00A41F59"/>
    <w:rsid w:val="00A422D4"/>
    <w:rsid w:val="00A524F2"/>
    <w:rsid w:val="00A614BB"/>
    <w:rsid w:val="00A616BF"/>
    <w:rsid w:val="00A63233"/>
    <w:rsid w:val="00A705B5"/>
    <w:rsid w:val="00A834FD"/>
    <w:rsid w:val="00A86536"/>
    <w:rsid w:val="00A86F49"/>
    <w:rsid w:val="00A87F38"/>
    <w:rsid w:val="00A92911"/>
    <w:rsid w:val="00A9338E"/>
    <w:rsid w:val="00A95C35"/>
    <w:rsid w:val="00AA0DB7"/>
    <w:rsid w:val="00AB34F9"/>
    <w:rsid w:val="00AE47C6"/>
    <w:rsid w:val="00AF1BC3"/>
    <w:rsid w:val="00AF25BB"/>
    <w:rsid w:val="00AF309B"/>
    <w:rsid w:val="00AF4B5C"/>
    <w:rsid w:val="00AF4E44"/>
    <w:rsid w:val="00B124C1"/>
    <w:rsid w:val="00B12C52"/>
    <w:rsid w:val="00B211B3"/>
    <w:rsid w:val="00B2797D"/>
    <w:rsid w:val="00B341F7"/>
    <w:rsid w:val="00B40850"/>
    <w:rsid w:val="00B416B2"/>
    <w:rsid w:val="00B42733"/>
    <w:rsid w:val="00B44AE4"/>
    <w:rsid w:val="00B45078"/>
    <w:rsid w:val="00B46F8A"/>
    <w:rsid w:val="00B57B51"/>
    <w:rsid w:val="00B62527"/>
    <w:rsid w:val="00B66820"/>
    <w:rsid w:val="00B7185D"/>
    <w:rsid w:val="00B75CC6"/>
    <w:rsid w:val="00B8799A"/>
    <w:rsid w:val="00B94118"/>
    <w:rsid w:val="00BB16EC"/>
    <w:rsid w:val="00BB2AF8"/>
    <w:rsid w:val="00BB49C0"/>
    <w:rsid w:val="00BC03FF"/>
    <w:rsid w:val="00BC685E"/>
    <w:rsid w:val="00BD12AB"/>
    <w:rsid w:val="00BD33D3"/>
    <w:rsid w:val="00BD3E1C"/>
    <w:rsid w:val="00C0146A"/>
    <w:rsid w:val="00C078DB"/>
    <w:rsid w:val="00C11D87"/>
    <w:rsid w:val="00C23386"/>
    <w:rsid w:val="00C3351B"/>
    <w:rsid w:val="00C36F3F"/>
    <w:rsid w:val="00C40222"/>
    <w:rsid w:val="00C468C0"/>
    <w:rsid w:val="00C503E4"/>
    <w:rsid w:val="00C51FAF"/>
    <w:rsid w:val="00C57FCE"/>
    <w:rsid w:val="00C64974"/>
    <w:rsid w:val="00C65129"/>
    <w:rsid w:val="00C7709A"/>
    <w:rsid w:val="00C90D22"/>
    <w:rsid w:val="00C934FC"/>
    <w:rsid w:val="00CA3313"/>
    <w:rsid w:val="00CB1C58"/>
    <w:rsid w:val="00CD52A5"/>
    <w:rsid w:val="00CD62E0"/>
    <w:rsid w:val="00D1275C"/>
    <w:rsid w:val="00D16C6A"/>
    <w:rsid w:val="00D3755A"/>
    <w:rsid w:val="00D509A3"/>
    <w:rsid w:val="00D77E5C"/>
    <w:rsid w:val="00D85386"/>
    <w:rsid w:val="00D94416"/>
    <w:rsid w:val="00DA2A07"/>
    <w:rsid w:val="00DA62D2"/>
    <w:rsid w:val="00DB1B4A"/>
    <w:rsid w:val="00DD7015"/>
    <w:rsid w:val="00E02B3A"/>
    <w:rsid w:val="00E156E3"/>
    <w:rsid w:val="00E409DA"/>
    <w:rsid w:val="00E42665"/>
    <w:rsid w:val="00E52821"/>
    <w:rsid w:val="00E53187"/>
    <w:rsid w:val="00E53C59"/>
    <w:rsid w:val="00E56364"/>
    <w:rsid w:val="00E719FC"/>
    <w:rsid w:val="00E86BE1"/>
    <w:rsid w:val="00EA2AE3"/>
    <w:rsid w:val="00EB0F0E"/>
    <w:rsid w:val="00EB108A"/>
    <w:rsid w:val="00EB389F"/>
    <w:rsid w:val="00EB5B45"/>
    <w:rsid w:val="00EC532F"/>
    <w:rsid w:val="00EE4206"/>
    <w:rsid w:val="00EE722E"/>
    <w:rsid w:val="00EF2742"/>
    <w:rsid w:val="00F11B70"/>
    <w:rsid w:val="00F23A64"/>
    <w:rsid w:val="00F276B4"/>
    <w:rsid w:val="00F31245"/>
    <w:rsid w:val="00F31777"/>
    <w:rsid w:val="00F36B60"/>
    <w:rsid w:val="00F37500"/>
    <w:rsid w:val="00F460AC"/>
    <w:rsid w:val="00F54947"/>
    <w:rsid w:val="00F65574"/>
    <w:rsid w:val="00F67E6A"/>
    <w:rsid w:val="00F818E3"/>
    <w:rsid w:val="00F872DF"/>
    <w:rsid w:val="00F93C83"/>
    <w:rsid w:val="00F94CF5"/>
    <w:rsid w:val="00FA758F"/>
    <w:rsid w:val="00FC38DC"/>
    <w:rsid w:val="00FC403D"/>
    <w:rsid w:val="00FC4313"/>
    <w:rsid w:val="00FC496D"/>
    <w:rsid w:val="00FD021F"/>
    <w:rsid w:val="00FD58F4"/>
    <w:rsid w:val="00FE2DCD"/>
    <w:rsid w:val="00FF2E1C"/>
    <w:rsid w:val="00FF2EE7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8ED0A6"/>
  <w15:docId w15:val="{36F73ADB-85F1-4F24-BE59-9CD51328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043820"/>
  </w:style>
  <w:style w:type="paragraph" w:styleId="1">
    <w:name w:val="heading 1"/>
    <w:next w:val="a0"/>
    <w:link w:val="10"/>
    <w:uiPriority w:val="9"/>
    <w:unhideWhenUsed/>
    <w:qFormat/>
    <w:rsid w:val="00F11B70"/>
    <w:pPr>
      <w:keepNext/>
      <w:keepLines/>
      <w:spacing w:after="4"/>
      <w:ind w:left="10" w:right="19" w:hanging="10"/>
      <w:jc w:val="center"/>
      <w:outlineLvl w:val="0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2">
    <w:name w:val="heading 2"/>
    <w:next w:val="a0"/>
    <w:link w:val="20"/>
    <w:uiPriority w:val="9"/>
    <w:unhideWhenUsed/>
    <w:qFormat/>
    <w:rsid w:val="00F11B70"/>
    <w:pPr>
      <w:keepNext/>
      <w:keepLines/>
      <w:spacing w:after="4"/>
      <w:ind w:left="10" w:right="19" w:hanging="10"/>
      <w:jc w:val="center"/>
      <w:outlineLvl w:val="1"/>
    </w:pPr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BD12AB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11B70"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nhideWhenUsed/>
    <w:qFormat/>
    <w:rsid w:val="00F11B70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243F60"/>
    </w:rPr>
  </w:style>
  <w:style w:type="paragraph" w:styleId="9">
    <w:name w:val="heading 9"/>
    <w:basedOn w:val="a0"/>
    <w:next w:val="a0"/>
    <w:link w:val="90"/>
    <w:semiHidden/>
    <w:unhideWhenUsed/>
    <w:qFormat/>
    <w:rsid w:val="00A614BB"/>
    <w:pPr>
      <w:spacing w:before="240" w:after="60" w:line="276" w:lineRule="auto"/>
      <w:outlineLvl w:val="8"/>
    </w:pPr>
    <w:rPr>
      <w:rFonts w:ascii="Cambria" w:eastAsia="Times New Roman" w:hAnsi="Cambria" w:cs="Times New Roma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link w:val="a5"/>
    <w:uiPriority w:val="34"/>
    <w:qFormat/>
    <w:rsid w:val="00F11B70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5">
    <w:name w:val="Абзац списка Знак"/>
    <w:link w:val="a4"/>
    <w:uiPriority w:val="34"/>
    <w:qFormat/>
    <w:locked/>
    <w:rsid w:val="00F11B70"/>
    <w:rPr>
      <w:rFonts w:eastAsiaTheme="minorEastAsia"/>
      <w:lang w:eastAsia="ru-RU"/>
    </w:rPr>
  </w:style>
  <w:style w:type="character" w:customStyle="1" w:styleId="10">
    <w:name w:val="Заголовок 1 Знак"/>
    <w:basedOn w:val="a1"/>
    <w:link w:val="1"/>
    <w:uiPriority w:val="9"/>
    <w:rsid w:val="00F11B70"/>
    <w:rPr>
      <w:rFonts w:ascii="Times New Roman" w:eastAsia="Times New Roman" w:hAnsi="Times New Roman" w:cs="Times New Roman"/>
      <w:color w:val="000000"/>
      <w:sz w:val="30"/>
      <w:lang w:val="en-US"/>
    </w:rPr>
  </w:style>
  <w:style w:type="character" w:customStyle="1" w:styleId="20">
    <w:name w:val="Заголовок 2 Знак"/>
    <w:basedOn w:val="a1"/>
    <w:link w:val="2"/>
    <w:uiPriority w:val="9"/>
    <w:rsid w:val="00F11B70"/>
    <w:rPr>
      <w:rFonts w:ascii="Times New Roman" w:eastAsia="Times New Roman" w:hAnsi="Times New Roman" w:cs="Times New Roman"/>
      <w:color w:val="000000"/>
      <w:sz w:val="30"/>
      <w:lang w:val="en-US"/>
    </w:rPr>
  </w:style>
  <w:style w:type="paragraph" w:customStyle="1" w:styleId="41">
    <w:name w:val="Заголовок 41"/>
    <w:basedOn w:val="a0"/>
    <w:next w:val="a0"/>
    <w:uiPriority w:val="9"/>
    <w:semiHidden/>
    <w:unhideWhenUsed/>
    <w:qFormat/>
    <w:rsid w:val="00F11B70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ru-RU"/>
    </w:rPr>
  </w:style>
  <w:style w:type="paragraph" w:customStyle="1" w:styleId="51">
    <w:name w:val="Заголовок 51"/>
    <w:basedOn w:val="a0"/>
    <w:next w:val="a0"/>
    <w:uiPriority w:val="9"/>
    <w:semiHidden/>
    <w:unhideWhenUsed/>
    <w:qFormat/>
    <w:rsid w:val="00F11B70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F11B70"/>
  </w:style>
  <w:style w:type="paragraph" w:styleId="a6">
    <w:name w:val="Balloon Text"/>
    <w:basedOn w:val="a0"/>
    <w:link w:val="a7"/>
    <w:uiPriority w:val="99"/>
    <w:unhideWhenUsed/>
    <w:rsid w:val="00F11B7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1"/>
    <w:link w:val="a6"/>
    <w:uiPriority w:val="99"/>
    <w:rsid w:val="00F11B7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0"/>
    <w:link w:val="a9"/>
    <w:uiPriority w:val="99"/>
    <w:rsid w:val="00F11B70"/>
    <w:pPr>
      <w:spacing w:after="140" w:line="288" w:lineRule="auto"/>
    </w:pPr>
    <w:rPr>
      <w:rFonts w:ascii="Calibri" w:eastAsia="Calibri" w:hAnsi="Calibri"/>
      <w:color w:val="00000A"/>
    </w:rPr>
  </w:style>
  <w:style w:type="character" w:customStyle="1" w:styleId="a9">
    <w:name w:val="Основной текст Знак"/>
    <w:basedOn w:val="a1"/>
    <w:link w:val="a8"/>
    <w:uiPriority w:val="99"/>
    <w:rsid w:val="00F11B70"/>
    <w:rPr>
      <w:rFonts w:ascii="Calibri" w:eastAsia="Calibri" w:hAnsi="Calibri"/>
      <w:color w:val="00000A"/>
    </w:rPr>
  </w:style>
  <w:style w:type="table" w:customStyle="1" w:styleId="TableGrid">
    <w:name w:val="TableGrid"/>
    <w:rsid w:val="00F11B70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header"/>
    <w:basedOn w:val="a0"/>
    <w:link w:val="ab"/>
    <w:uiPriority w:val="99"/>
    <w:unhideWhenUsed/>
    <w:rsid w:val="00F11B70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b">
    <w:name w:val="Верхний колонтитул Знак"/>
    <w:basedOn w:val="a1"/>
    <w:link w:val="aa"/>
    <w:uiPriority w:val="99"/>
    <w:rsid w:val="00F11B70"/>
    <w:rPr>
      <w:rFonts w:eastAsia="Times New Roman"/>
      <w:lang w:eastAsia="ru-RU"/>
    </w:rPr>
  </w:style>
  <w:style w:type="paragraph" w:styleId="ac">
    <w:name w:val="footer"/>
    <w:basedOn w:val="a0"/>
    <w:link w:val="ad"/>
    <w:uiPriority w:val="99"/>
    <w:unhideWhenUsed/>
    <w:rsid w:val="00F11B70"/>
    <w:pPr>
      <w:tabs>
        <w:tab w:val="center" w:pos="4320"/>
        <w:tab w:val="right" w:pos="8640"/>
      </w:tabs>
      <w:spacing w:after="200" w:line="276" w:lineRule="auto"/>
    </w:pPr>
    <w:rPr>
      <w:rFonts w:eastAsia="Times New Roman"/>
    </w:rPr>
  </w:style>
  <w:style w:type="character" w:customStyle="1" w:styleId="ad">
    <w:name w:val="Нижний колонтитул Знак"/>
    <w:basedOn w:val="a1"/>
    <w:link w:val="ac"/>
    <w:uiPriority w:val="99"/>
    <w:rsid w:val="00F11B70"/>
    <w:rPr>
      <w:rFonts w:eastAsia="Times New Roman"/>
    </w:rPr>
  </w:style>
  <w:style w:type="paragraph" w:customStyle="1" w:styleId="c33">
    <w:name w:val="c33"/>
    <w:basedOn w:val="a0"/>
    <w:rsid w:val="00F11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1"/>
    <w:rsid w:val="00F11B70"/>
  </w:style>
  <w:style w:type="character" w:customStyle="1" w:styleId="c1">
    <w:name w:val="c1"/>
    <w:basedOn w:val="a1"/>
    <w:rsid w:val="00F11B70"/>
  </w:style>
  <w:style w:type="character" w:customStyle="1" w:styleId="40">
    <w:name w:val="Заголовок 4 Знак"/>
    <w:basedOn w:val="a1"/>
    <w:link w:val="4"/>
    <w:uiPriority w:val="9"/>
    <w:semiHidden/>
    <w:rsid w:val="00F11B70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basedOn w:val="a1"/>
    <w:link w:val="5"/>
    <w:rsid w:val="00F11B70"/>
    <w:rPr>
      <w:rFonts w:ascii="Cambria" w:eastAsia="Times New Roman" w:hAnsi="Cambria" w:cs="Times New Roman"/>
      <w:color w:val="243F60"/>
    </w:rPr>
  </w:style>
  <w:style w:type="paragraph" w:customStyle="1" w:styleId="12">
    <w:name w:val="Без интервала1"/>
    <w:rsid w:val="00F11B70"/>
    <w:pPr>
      <w:widowControl w:val="0"/>
      <w:suppressAutoHyphens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e">
    <w:name w:val="Normal (Web)"/>
    <w:basedOn w:val="a0"/>
    <w:uiPriority w:val="99"/>
    <w:rsid w:val="00F11B70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">
    <w:name w:val="List Bullet"/>
    <w:basedOn w:val="a0"/>
    <w:autoRedefine/>
    <w:uiPriority w:val="99"/>
    <w:rsid w:val="00F11B70"/>
    <w:pPr>
      <w:numPr>
        <w:numId w:val="5"/>
      </w:numPr>
      <w:tabs>
        <w:tab w:val="left" w:pos="284"/>
      </w:tabs>
      <w:spacing w:after="120" w:line="240" w:lineRule="auto"/>
      <w:ind w:left="284" w:hanging="284"/>
    </w:pPr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af">
    <w:name w:val="Основной текст + Полужирный"/>
    <w:uiPriority w:val="99"/>
    <w:rsid w:val="00F11B70"/>
    <w:rPr>
      <w:rFonts w:ascii="Georgia" w:hAnsi="Georgia"/>
      <w:b/>
      <w:sz w:val="22"/>
      <w:u w:val="none"/>
      <w:lang w:val="ru-RU" w:eastAsia="ru-RU"/>
    </w:rPr>
  </w:style>
  <w:style w:type="character" w:customStyle="1" w:styleId="17">
    <w:name w:val="Основной текст (17) + Не полужирный"/>
    <w:uiPriority w:val="99"/>
    <w:rsid w:val="00F11B70"/>
    <w:rPr>
      <w:rFonts w:ascii="Calibri" w:hAnsi="Calibri"/>
      <w:b/>
      <w:sz w:val="18"/>
    </w:rPr>
  </w:style>
  <w:style w:type="paragraph" w:styleId="af0">
    <w:name w:val="Document Map"/>
    <w:basedOn w:val="a0"/>
    <w:link w:val="af1"/>
    <w:unhideWhenUsed/>
    <w:rsid w:val="00F11B70"/>
    <w:pPr>
      <w:spacing w:after="0" w:line="240" w:lineRule="auto"/>
    </w:pPr>
    <w:rPr>
      <w:rFonts w:ascii="Tahoma" w:eastAsia="Calibri" w:hAnsi="Tahoma" w:cs="Tahoma"/>
      <w:sz w:val="16"/>
      <w:szCs w:val="16"/>
      <w:lang w:eastAsia="ru-RU"/>
    </w:rPr>
  </w:style>
  <w:style w:type="character" w:customStyle="1" w:styleId="af1">
    <w:name w:val="Схема документа Знак"/>
    <w:basedOn w:val="a1"/>
    <w:link w:val="af0"/>
    <w:rsid w:val="00F11B70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F11B7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410">
    <w:name w:val="Заголовок 4 Знак1"/>
    <w:basedOn w:val="a1"/>
    <w:uiPriority w:val="9"/>
    <w:semiHidden/>
    <w:rsid w:val="00F11B7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510">
    <w:name w:val="Заголовок 5 Знак1"/>
    <w:basedOn w:val="a1"/>
    <w:uiPriority w:val="9"/>
    <w:semiHidden/>
    <w:rsid w:val="00F11B70"/>
    <w:rPr>
      <w:rFonts w:asciiTheme="majorHAnsi" w:eastAsiaTheme="majorEastAsia" w:hAnsiTheme="majorHAnsi" w:cstheme="majorBidi"/>
      <w:color w:val="2F5496" w:themeColor="accent1" w:themeShade="BF"/>
    </w:rPr>
  </w:style>
  <w:style w:type="numbering" w:customStyle="1" w:styleId="21">
    <w:name w:val="Нет списка2"/>
    <w:next w:val="a3"/>
    <w:uiPriority w:val="99"/>
    <w:semiHidden/>
    <w:unhideWhenUsed/>
    <w:rsid w:val="00EF2742"/>
  </w:style>
  <w:style w:type="character" w:styleId="af2">
    <w:name w:val="Hyperlink"/>
    <w:basedOn w:val="a1"/>
    <w:uiPriority w:val="99"/>
    <w:unhideWhenUsed/>
    <w:rsid w:val="006001EA"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6001EA"/>
    <w:rPr>
      <w:color w:val="605E5C"/>
      <w:shd w:val="clear" w:color="auto" w:fill="E1DFDD"/>
    </w:rPr>
  </w:style>
  <w:style w:type="character" w:customStyle="1" w:styleId="90">
    <w:name w:val="Заголовок 9 Знак"/>
    <w:basedOn w:val="a1"/>
    <w:link w:val="9"/>
    <w:semiHidden/>
    <w:rsid w:val="00A614BB"/>
    <w:rPr>
      <w:rFonts w:ascii="Cambria" w:eastAsia="Times New Roman" w:hAnsi="Cambria" w:cs="Times New Roman"/>
    </w:rPr>
  </w:style>
  <w:style w:type="numbering" w:customStyle="1" w:styleId="31">
    <w:name w:val="Нет списка3"/>
    <w:next w:val="a3"/>
    <w:uiPriority w:val="99"/>
    <w:semiHidden/>
    <w:unhideWhenUsed/>
    <w:rsid w:val="00A614BB"/>
  </w:style>
  <w:style w:type="paragraph" w:styleId="22">
    <w:name w:val="Body Text 2"/>
    <w:basedOn w:val="a0"/>
    <w:link w:val="23"/>
    <w:unhideWhenUsed/>
    <w:rsid w:val="00A614B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1"/>
    <w:link w:val="22"/>
    <w:rsid w:val="00A614BB"/>
    <w:rPr>
      <w:rFonts w:ascii="Calibri" w:eastAsia="Calibri" w:hAnsi="Calibri" w:cs="Times New Roman"/>
    </w:rPr>
  </w:style>
  <w:style w:type="paragraph" w:styleId="af3">
    <w:name w:val="Body Text Indent"/>
    <w:basedOn w:val="a0"/>
    <w:link w:val="af4"/>
    <w:unhideWhenUsed/>
    <w:rsid w:val="00A614BB"/>
    <w:pPr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af4">
    <w:name w:val="Основной текст с отступом Знак"/>
    <w:basedOn w:val="a1"/>
    <w:link w:val="af3"/>
    <w:rsid w:val="00A614BB"/>
    <w:rPr>
      <w:rFonts w:ascii="Calibri" w:eastAsia="Calibri" w:hAnsi="Calibri" w:cs="Times New Roman"/>
    </w:rPr>
  </w:style>
  <w:style w:type="paragraph" w:customStyle="1" w:styleId="af5">
    <w:name w:val="........"/>
    <w:basedOn w:val="a0"/>
    <w:next w:val="a0"/>
    <w:rsid w:val="00A614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next w:val="ae"/>
    <w:rsid w:val="00A614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uiPriority w:val="22"/>
    <w:qFormat/>
    <w:rsid w:val="00A614BB"/>
    <w:rPr>
      <w:b/>
      <w:bCs/>
    </w:rPr>
  </w:style>
  <w:style w:type="character" w:styleId="af7">
    <w:name w:val="Emphasis"/>
    <w:qFormat/>
    <w:rsid w:val="00A614BB"/>
    <w:rPr>
      <w:i/>
      <w:iCs/>
    </w:rPr>
  </w:style>
  <w:style w:type="paragraph" w:customStyle="1" w:styleId="search-excerpt1">
    <w:name w:val="search-excerpt1"/>
    <w:basedOn w:val="a0"/>
    <w:rsid w:val="00A614BB"/>
    <w:pPr>
      <w:spacing w:after="0" w:line="240" w:lineRule="auto"/>
      <w:ind w:left="1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8">
    <w:name w:val="Table Grid"/>
    <w:basedOn w:val="a2"/>
    <w:uiPriority w:val="59"/>
    <w:rsid w:val="00A614B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link w:val="afa"/>
    <w:uiPriority w:val="1"/>
    <w:qFormat/>
    <w:rsid w:val="00A614B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a">
    <w:name w:val="Без интервала Знак"/>
    <w:link w:val="af9"/>
    <w:uiPriority w:val="1"/>
    <w:rsid w:val="00A614BB"/>
    <w:rPr>
      <w:rFonts w:ascii="Calibri" w:eastAsia="Times New Roman" w:hAnsi="Calibri" w:cs="Times New Roman"/>
    </w:rPr>
  </w:style>
  <w:style w:type="character" w:customStyle="1" w:styleId="15">
    <w:name w:val="Просмотренная гиперссылка1"/>
    <w:basedOn w:val="a1"/>
    <w:uiPriority w:val="99"/>
    <w:semiHidden/>
    <w:unhideWhenUsed/>
    <w:rsid w:val="00A614BB"/>
    <w:rPr>
      <w:color w:val="800080"/>
      <w:u w:val="single"/>
    </w:rPr>
  </w:style>
  <w:style w:type="character" w:styleId="afb">
    <w:name w:val="FollowedHyperlink"/>
    <w:basedOn w:val="a1"/>
    <w:uiPriority w:val="99"/>
    <w:semiHidden/>
    <w:unhideWhenUsed/>
    <w:rsid w:val="00A614BB"/>
    <w:rPr>
      <w:color w:val="954F72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semiHidden/>
    <w:rsid w:val="00BD12AB"/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42">
    <w:name w:val="Нет списка4"/>
    <w:next w:val="a3"/>
    <w:uiPriority w:val="99"/>
    <w:semiHidden/>
    <w:unhideWhenUsed/>
    <w:rsid w:val="00BD12AB"/>
  </w:style>
  <w:style w:type="table" w:customStyle="1" w:styleId="TableNormal">
    <w:name w:val="Table Normal"/>
    <w:uiPriority w:val="2"/>
    <w:semiHidden/>
    <w:unhideWhenUsed/>
    <w:qFormat/>
    <w:rsid w:val="00BD12A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harAttribute484">
    <w:name w:val="CharAttribute484"/>
    <w:uiPriority w:val="99"/>
    <w:rsid w:val="00BD12AB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BD12AB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0"/>
    <w:next w:val="a0"/>
    <w:uiPriority w:val="9"/>
    <w:qFormat/>
    <w:rsid w:val="00BD12AB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310">
    <w:name w:val="Заголовок 31"/>
    <w:basedOn w:val="a0"/>
    <w:next w:val="a0"/>
    <w:uiPriority w:val="9"/>
    <w:semiHidden/>
    <w:unhideWhenUsed/>
    <w:qFormat/>
    <w:rsid w:val="00BD12AB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numbering" w:customStyle="1" w:styleId="111">
    <w:name w:val="Нет списка11"/>
    <w:next w:val="a3"/>
    <w:uiPriority w:val="99"/>
    <w:semiHidden/>
    <w:unhideWhenUsed/>
    <w:rsid w:val="00BD12AB"/>
  </w:style>
  <w:style w:type="table" w:customStyle="1" w:styleId="TableGrid1">
    <w:name w:val="TableGrid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otnotemark">
    <w:name w:val="footnote mark"/>
    <w:hidden/>
    <w:rsid w:val="00BD12AB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2">
    <w:name w:val="TableGrid2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BD12AB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numbering" w:customStyle="1" w:styleId="1110">
    <w:name w:val="Нет списка111"/>
    <w:next w:val="a3"/>
    <w:uiPriority w:val="99"/>
    <w:semiHidden/>
    <w:unhideWhenUsed/>
    <w:rsid w:val="00BD12AB"/>
  </w:style>
  <w:style w:type="table" w:customStyle="1" w:styleId="TableGrid3">
    <w:name w:val="TableGrid3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">
    <w:name w:val="TableGrid1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">
    <w:name w:val="TableGrid21"/>
    <w:rsid w:val="00BD12AB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2">
    <w:name w:val="Заголовок 1 Знак1"/>
    <w:basedOn w:val="a1"/>
    <w:uiPriority w:val="9"/>
    <w:rsid w:val="00BD12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11">
    <w:name w:val="Заголовок 3 Знак1"/>
    <w:basedOn w:val="a1"/>
    <w:uiPriority w:val="9"/>
    <w:semiHidden/>
    <w:rsid w:val="00BD12AB"/>
    <w:rPr>
      <w:rFonts w:ascii="Cambria" w:eastAsia="Times New Roman" w:hAnsi="Cambria" w:cs="Times New Roman"/>
      <w:b/>
      <w:bCs/>
      <w:color w:val="4F81BD"/>
    </w:rPr>
  </w:style>
  <w:style w:type="numbering" w:customStyle="1" w:styleId="210">
    <w:name w:val="Нет списка21"/>
    <w:next w:val="a3"/>
    <w:uiPriority w:val="99"/>
    <w:semiHidden/>
    <w:unhideWhenUsed/>
    <w:rsid w:val="00BD12AB"/>
  </w:style>
  <w:style w:type="numbering" w:customStyle="1" w:styleId="120">
    <w:name w:val="Нет списка12"/>
    <w:next w:val="a3"/>
    <w:uiPriority w:val="99"/>
    <w:semiHidden/>
    <w:unhideWhenUsed/>
    <w:rsid w:val="00BD12AB"/>
  </w:style>
  <w:style w:type="table" w:customStyle="1" w:styleId="16">
    <w:name w:val="Сетка таблицы1"/>
    <w:basedOn w:val="a2"/>
    <w:next w:val="af8"/>
    <w:rsid w:val="00BD12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1">
    <w:name w:val="Заголовок 21"/>
    <w:basedOn w:val="a0"/>
    <w:next w:val="a0"/>
    <w:uiPriority w:val="9"/>
    <w:semiHidden/>
    <w:unhideWhenUsed/>
    <w:qFormat/>
    <w:rsid w:val="00BD12AB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numbering" w:customStyle="1" w:styleId="312">
    <w:name w:val="Нет списка31"/>
    <w:next w:val="a3"/>
    <w:uiPriority w:val="99"/>
    <w:semiHidden/>
    <w:unhideWhenUsed/>
    <w:rsid w:val="00BD12AB"/>
  </w:style>
  <w:style w:type="character" w:customStyle="1" w:styleId="control">
    <w:name w:val="control"/>
    <w:basedOn w:val="a1"/>
    <w:rsid w:val="00BD12AB"/>
  </w:style>
  <w:style w:type="table" w:customStyle="1" w:styleId="113">
    <w:name w:val="Сетка таблицы11"/>
    <w:basedOn w:val="a2"/>
    <w:next w:val="af8"/>
    <w:rsid w:val="00BD12AB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">
    <w:name w:val="Заголовок 2 Знак1"/>
    <w:basedOn w:val="a1"/>
    <w:uiPriority w:val="9"/>
    <w:semiHidden/>
    <w:rsid w:val="00BD12A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52">
    <w:name w:val="Нет списка5"/>
    <w:next w:val="a3"/>
    <w:uiPriority w:val="99"/>
    <w:semiHidden/>
    <w:unhideWhenUsed/>
    <w:rsid w:val="00323114"/>
  </w:style>
  <w:style w:type="paragraph" w:customStyle="1" w:styleId="msonormal0">
    <w:name w:val="msonormal"/>
    <w:basedOn w:val="a0"/>
    <w:uiPriority w:val="99"/>
    <w:rsid w:val="00323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4">
    <w:name w:val="Сетка таблицы2"/>
    <w:basedOn w:val="a2"/>
    <w:next w:val="af8"/>
    <w:rsid w:val="0032311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32311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2">
    <w:name w:val="TableGrid12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2">
    <w:name w:val="TableGrid22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1">
    <w:name w:val="TableGrid3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11">
    <w:name w:val="TableGrid11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11">
    <w:name w:val="TableGrid211"/>
    <w:rsid w:val="00323114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2"/>
    <w:rsid w:val="00323114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Attribute2">
    <w:name w:val="CharAttribute2"/>
    <w:rsid w:val="00503E8E"/>
    <w:rPr>
      <w:rFonts w:ascii="Times New Roman" w:eastAsia="Batang" w:hAnsi="Batang"/>
      <w:sz w:val="28"/>
    </w:rPr>
  </w:style>
  <w:style w:type="paragraph" w:customStyle="1" w:styleId="ParaAttribute2">
    <w:name w:val="ParaAttribute2"/>
    <w:rsid w:val="00503E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">
    <w:name w:val="CharAttribute5"/>
    <w:rsid w:val="00503E8E"/>
    <w:rPr>
      <w:rFonts w:ascii="Batang" w:eastAsia="Times New Roman" w:hAnsi="Times New Roman" w:hint="eastAsia"/>
      <w:sz w:val="28"/>
    </w:rPr>
  </w:style>
  <w:style w:type="paragraph" w:customStyle="1" w:styleId="ParaAttribute3">
    <w:name w:val="ParaAttribute3"/>
    <w:rsid w:val="00503E8E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ool12kor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CDC9B-8285-4529-B223-C04D99A3A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14</Pages>
  <Words>2850</Words>
  <Characters>16246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</cp:lastModifiedBy>
  <cp:revision>265</cp:revision>
  <cp:lastPrinted>2021-02-23T07:29:00Z</cp:lastPrinted>
  <dcterms:created xsi:type="dcterms:W3CDTF">2021-02-23T07:29:00Z</dcterms:created>
  <dcterms:modified xsi:type="dcterms:W3CDTF">2026-06-02T08:35:00Z</dcterms:modified>
</cp:coreProperties>
</file>