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A84" w:rsidRDefault="00A01A84" w:rsidP="00A01A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A01A84" w:rsidRDefault="00A01A84" w:rsidP="00A01A8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ГОРОДСКОГО ОКРУГА КОРОЛЁВ МОСКОВСКОЙ ОБЛАСТИ </w:t>
      </w:r>
    </w:p>
    <w:p w:rsidR="00A01A84" w:rsidRDefault="00A01A84" w:rsidP="00A01A8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«СРЕДНЯЯ ОБЩЕОБРАЗОВАТЕЛЬНАЯ ШКОЛА № 12» </w:t>
      </w:r>
    </w:p>
    <w:p w:rsidR="00A01A84" w:rsidRDefault="00A01A84" w:rsidP="00A01A8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корпус 1 по адресу: 141071, Московская область, город Королёв, ул. Комсомольская, дом 10, телефон: 8-495-515-70-07,</w:t>
      </w:r>
    </w:p>
    <w:p w:rsidR="00A01A84" w:rsidRDefault="00A01A84" w:rsidP="00A01A8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корпус 2 по адресу: 141067, Московская область, город Королёв, мкр. Болшево, </w:t>
      </w:r>
    </w:p>
    <w:p w:rsidR="00A01A84" w:rsidRDefault="00A01A84" w:rsidP="00A01A8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ул. Комитетский лес, дом 14, телефон/факс: 8-495-515-02-55, 8-495-515-01-86, </w:t>
      </w:r>
    </w:p>
    <w:p w:rsidR="00A01A84" w:rsidRDefault="00A01A84" w:rsidP="00A01A8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дошкольное отделение: 141067, Московская область, </w:t>
      </w:r>
      <w:r>
        <w:rPr>
          <w:rFonts w:ascii="Times New Roman" w:eastAsia="Calibri" w:hAnsi="Times New Roman" w:cs="Times New Roman"/>
        </w:rPr>
        <w:t xml:space="preserve">город Королёв, ул. Новая, д.2а, </w:t>
      </w:r>
    </w:p>
    <w:p w:rsidR="00A01A84" w:rsidRDefault="00A01A84" w:rsidP="00A01A8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телефон </w:t>
      </w:r>
      <w:r>
        <w:rPr>
          <w:rFonts w:ascii="Times New Roman" w:eastAsia="Calibri" w:hAnsi="Times New Roman" w:cs="Times New Roman"/>
          <w:sz w:val="20"/>
          <w:szCs w:val="20"/>
        </w:rPr>
        <w:t>8-495-515-01-34</w:t>
      </w:r>
    </w:p>
    <w:p w:rsidR="00A01A84" w:rsidRDefault="00A01A84" w:rsidP="00A01A8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scool</w:t>
        </w:r>
        <w:r>
          <w:rPr>
            <w:rStyle w:val="af2"/>
            <w:rFonts w:ascii="Times New Roman" w:hAnsi="Times New Roman" w:cs="Times New Roman"/>
            <w:sz w:val="24"/>
            <w:szCs w:val="24"/>
          </w:rPr>
          <w:t>12</w:t>
        </w:r>
        <w:r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kor</w:t>
        </w:r>
        <w:r>
          <w:rPr>
            <w:rStyle w:val="af2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D2D0E" w:rsidRDefault="003D2D0E" w:rsidP="003D2D0E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8"/>
        </w:rPr>
      </w:pPr>
    </w:p>
    <w:p w:rsidR="003D2D0E" w:rsidRDefault="003D2D0E" w:rsidP="003D2D0E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8"/>
        </w:rPr>
      </w:pPr>
    </w:p>
    <w:p w:rsidR="003D2D0E" w:rsidRDefault="003D2D0E" w:rsidP="003D2D0E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:rsidR="003D2D0E" w:rsidRDefault="003D2D0E" w:rsidP="003D2D0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Директор МБОУ СОШ № 12</w:t>
      </w:r>
    </w:p>
    <w:p w:rsidR="003D2D0E" w:rsidRDefault="003D2D0E" w:rsidP="003D2D0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       Т.А.Богачева</w:t>
      </w:r>
    </w:p>
    <w:p w:rsidR="003D2D0E" w:rsidRDefault="003D2D0E" w:rsidP="003D2D0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«___» ____________202</w:t>
      </w:r>
      <w:r w:rsidR="00A01A84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           </w:t>
      </w:r>
    </w:p>
    <w:p w:rsidR="003D2D0E" w:rsidRDefault="003D2D0E" w:rsidP="003D2D0E">
      <w:pPr>
        <w:spacing w:after="185"/>
        <w:ind w:right="29"/>
        <w:rPr>
          <w:rFonts w:ascii="Times New Roman" w:hAnsi="Times New Roman" w:cs="Times New Roman"/>
          <w:b/>
          <w:bCs/>
          <w:sz w:val="24"/>
          <w:szCs w:val="24"/>
        </w:rPr>
      </w:pPr>
    </w:p>
    <w:p w:rsidR="003D2D0E" w:rsidRDefault="003D2D0E" w:rsidP="003D2D0E">
      <w:pPr>
        <w:spacing w:after="185"/>
        <w:ind w:right="29"/>
        <w:rPr>
          <w:rFonts w:ascii="Times New Roman" w:hAnsi="Times New Roman" w:cs="Times New Roman"/>
          <w:b/>
          <w:bCs/>
          <w:sz w:val="24"/>
          <w:szCs w:val="24"/>
        </w:rPr>
      </w:pPr>
    </w:p>
    <w:p w:rsidR="003D2D0E" w:rsidRDefault="003D2D0E" w:rsidP="003D2D0E">
      <w:pPr>
        <w:spacing w:after="185"/>
        <w:ind w:right="29"/>
        <w:rPr>
          <w:rFonts w:ascii="Times New Roman" w:hAnsi="Times New Roman" w:cs="Times New Roman"/>
          <w:b/>
          <w:bCs/>
          <w:sz w:val="24"/>
          <w:szCs w:val="24"/>
        </w:rPr>
      </w:pPr>
    </w:p>
    <w:p w:rsidR="003D2D0E" w:rsidRDefault="003D2D0E" w:rsidP="003D2D0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C656A" w:rsidRDefault="004C656A" w:rsidP="004C656A">
      <w:pPr>
        <w:spacing w:after="0" w:line="240" w:lineRule="auto"/>
        <w:jc w:val="center"/>
        <w:outlineLvl w:val="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 воспитательной работы</w:t>
      </w:r>
    </w:p>
    <w:p w:rsidR="004C656A" w:rsidRDefault="004C656A" w:rsidP="004C656A">
      <w:pPr>
        <w:spacing w:after="0" w:line="240" w:lineRule="auto"/>
        <w:jc w:val="center"/>
        <w:outlineLvl w:val="4"/>
        <w:rPr>
          <w:rFonts w:ascii="Times New Roman" w:hAnsi="Times New Roman"/>
          <w:b/>
          <w:sz w:val="32"/>
          <w:szCs w:val="32"/>
        </w:rPr>
      </w:pPr>
    </w:p>
    <w:p w:rsidR="004C656A" w:rsidRDefault="004C656A" w:rsidP="004C656A">
      <w:pPr>
        <w:spacing w:after="0" w:line="240" w:lineRule="auto"/>
        <w:jc w:val="center"/>
        <w:outlineLvl w:val="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Основное общее образование</w:t>
      </w:r>
    </w:p>
    <w:p w:rsidR="003D2D0E" w:rsidRDefault="003D2D0E" w:rsidP="003D2D0E">
      <w:pPr>
        <w:spacing w:after="0" w:line="240" w:lineRule="auto"/>
        <w:jc w:val="center"/>
        <w:outlineLvl w:val="4"/>
        <w:rPr>
          <w:rFonts w:ascii="Times New Roman" w:hAnsi="Times New Roman"/>
          <w:b/>
          <w:sz w:val="32"/>
          <w:szCs w:val="32"/>
        </w:rPr>
      </w:pPr>
    </w:p>
    <w:p w:rsidR="003D2D0E" w:rsidRDefault="003D2D0E" w:rsidP="003D2D0E">
      <w:pPr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Муниципального бюджетного общеобразовательного учреждения городского округа Королёв Московской области </w:t>
      </w:r>
    </w:p>
    <w:p w:rsidR="003D2D0E" w:rsidRDefault="003D2D0E" w:rsidP="003D2D0E">
      <w:pPr>
        <w:spacing w:after="0" w:line="240" w:lineRule="auto"/>
        <w:jc w:val="center"/>
        <w:outlineLvl w:val="4"/>
        <w:rPr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«Средней общеобразовательной школы № 12»</w:t>
      </w:r>
    </w:p>
    <w:p w:rsidR="003D2D0E" w:rsidRDefault="003D2D0E" w:rsidP="003D2D0E">
      <w:pPr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в 202</w:t>
      </w:r>
      <w:r w:rsidR="00A01A84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– 202</w:t>
      </w:r>
      <w:r w:rsidR="00A01A84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учебном году</w:t>
      </w:r>
    </w:p>
    <w:p w:rsidR="003D2D0E" w:rsidRDefault="003D2D0E" w:rsidP="003D2D0E">
      <w:pPr>
        <w:spacing w:after="185"/>
        <w:ind w:right="2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76DB" w:rsidRDefault="004D76DB" w:rsidP="003D2D0E">
      <w:pPr>
        <w:spacing w:after="185"/>
        <w:ind w:right="2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76DB" w:rsidRDefault="004D76DB" w:rsidP="003D2D0E">
      <w:pPr>
        <w:spacing w:after="185"/>
        <w:ind w:right="2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76DB" w:rsidRDefault="004D76DB" w:rsidP="003D2D0E">
      <w:pPr>
        <w:spacing w:after="185"/>
        <w:ind w:right="2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0BEA" w:rsidRPr="00323114" w:rsidRDefault="00470BEA" w:rsidP="00B14445">
      <w:pPr>
        <w:spacing w:after="185" w:line="258" w:lineRule="auto"/>
        <w:ind w:right="2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22"/>
        <w:tblpPr w:leftFromText="180" w:rightFromText="180" w:vertAnchor="text" w:horzAnchor="margin" w:tblpY="-293"/>
        <w:tblW w:w="9320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4027"/>
        <w:gridCol w:w="46"/>
        <w:gridCol w:w="1278"/>
        <w:gridCol w:w="9"/>
        <w:gridCol w:w="1834"/>
        <w:gridCol w:w="11"/>
        <w:gridCol w:w="2115"/>
      </w:tblGrid>
      <w:tr w:rsidR="00323114" w:rsidRPr="00323114" w:rsidTr="00323114">
        <w:trPr>
          <w:trHeight w:val="1664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23114" w:rsidRPr="00323114" w:rsidRDefault="00323114" w:rsidP="00323114">
            <w:pPr>
              <w:spacing w:after="171" w:line="25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323114" w:rsidRPr="00323114" w:rsidRDefault="00323114" w:rsidP="00323114">
            <w:pPr>
              <w:spacing w:after="161"/>
              <w:ind w:right="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ПЛАН ВОСПИТАТЕЛЬНОЙ РАБОТЫ МБОУ </w:t>
            </w:r>
            <w:r w:rsidR="002D7D02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СОШ</w:t>
            </w: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="002D7D02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23114" w:rsidRPr="002D7D02" w:rsidRDefault="00323114" w:rsidP="00DC0C24">
            <w:pPr>
              <w:ind w:left="2562" w:right="1509" w:hanging="1144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lang w:eastAsia="ru-RU"/>
              </w:rPr>
              <w:t xml:space="preserve">               </w:t>
            </w:r>
            <w:r w:rsidR="00DC0C24">
              <w:rPr>
                <w:rFonts w:ascii="Times New Roman" w:eastAsia="Calibri" w:hAnsi="Times New Roman"/>
                <w:b/>
                <w:color w:val="FF0000"/>
                <w:sz w:val="24"/>
                <w:lang w:eastAsia="ru-RU"/>
              </w:rPr>
              <w:t>ОСНОВНОЕ</w:t>
            </w:r>
            <w:r w:rsidRPr="002D7D02">
              <w:rPr>
                <w:rFonts w:ascii="Times New Roman" w:eastAsia="Calibri" w:hAnsi="Times New Roman"/>
                <w:b/>
                <w:color w:val="FF0000"/>
                <w:sz w:val="24"/>
                <w:lang w:eastAsia="ru-RU"/>
              </w:rPr>
              <w:t xml:space="preserve"> ОБЩЕЕ ОБРАЗОВАНИЕ</w:t>
            </w:r>
          </w:p>
        </w:tc>
      </w:tr>
      <w:tr w:rsidR="00323114" w:rsidRPr="00323114" w:rsidTr="00323114">
        <w:trPr>
          <w:trHeight w:val="964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14" w:rsidRPr="00323114" w:rsidRDefault="00323114" w:rsidP="00323114">
            <w:pPr>
              <w:spacing w:after="74" w:line="25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323114" w:rsidRPr="00323114" w:rsidRDefault="00323114" w:rsidP="00323114">
            <w:pPr>
              <w:spacing w:after="12" w:line="256" w:lineRule="auto"/>
              <w:ind w:right="5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«Ключевые общешкольные дела»</w:t>
            </w:r>
          </w:p>
          <w:p w:rsidR="00323114" w:rsidRPr="00323114" w:rsidRDefault="00323114" w:rsidP="00323114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71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E52821">
            <w:pPr>
              <w:spacing w:line="256" w:lineRule="auto"/>
              <w:ind w:right="63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E52821">
            <w:pPr>
              <w:spacing w:line="256" w:lineRule="auto"/>
              <w:ind w:right="53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140FDB" w:rsidRDefault="00323114" w:rsidP="00140FDB">
            <w:pPr>
              <w:spacing w:line="256" w:lineRule="auto"/>
              <w:ind w:right="57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E52821">
            <w:pPr>
              <w:spacing w:line="256" w:lineRule="auto"/>
              <w:ind w:right="57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6144C6">
        <w:trPr>
          <w:trHeight w:val="831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День знаний</w:t>
            </w:r>
          </w:p>
          <w:p w:rsidR="00323114" w:rsidRDefault="00323114" w:rsidP="00323114">
            <w:pPr>
              <w:spacing w:line="256" w:lineRule="auto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Торжественная линейка</w:t>
            </w:r>
          </w:p>
          <w:p w:rsidR="00215CAC" w:rsidRPr="00323114" w:rsidRDefault="00215CAC" w:rsidP="0032311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436057" w:rsidP="00323114">
            <w:pPr>
              <w:spacing w:line="256" w:lineRule="auto"/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1 сентября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63" w:rsidRPr="00323114" w:rsidRDefault="00581B63" w:rsidP="00581B63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581B63" w:rsidP="00581B63">
            <w:pPr>
              <w:spacing w:line="256" w:lineRule="auto"/>
              <w:ind w:right="5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23114" w:rsidRPr="00323114" w:rsidTr="006144C6">
        <w:trPr>
          <w:trHeight w:val="831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436057" w:rsidP="00323114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2166" w:rsidRPr="00323114" w:rsidTr="006144C6">
        <w:trPr>
          <w:trHeight w:val="831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166" w:rsidRPr="00E736B7" w:rsidRDefault="00AD2166" w:rsidP="00AD2166">
            <w:pPr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166" w:rsidRPr="00E736B7" w:rsidRDefault="00AD2166" w:rsidP="00AD2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166" w:rsidRPr="00E736B7" w:rsidRDefault="00AD2166" w:rsidP="00AD2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166" w:rsidRPr="00E736B7" w:rsidRDefault="00AD2166" w:rsidP="00AD21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день</w:t>
            </w:r>
          </w:p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распространения грамотности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436057" w:rsidP="00323114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581B63" w:rsidP="00323114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323114" w:rsidRPr="00323114" w:rsidRDefault="00323114" w:rsidP="00581B63">
            <w:pPr>
              <w:spacing w:line="256" w:lineRule="auto"/>
              <w:ind w:right="5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1F49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F49" w:rsidRPr="00323114" w:rsidRDefault="00261F49" w:rsidP="00261F4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день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мира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F49" w:rsidRPr="00323114" w:rsidRDefault="00261F49" w:rsidP="00261F49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F49" w:rsidRPr="00323114" w:rsidRDefault="00261F49" w:rsidP="00261F49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21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1F49" w:rsidRPr="00323114" w:rsidRDefault="00261F49" w:rsidP="00261F49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261F49" w:rsidRPr="00323114" w:rsidRDefault="00261F49" w:rsidP="00261F49">
            <w:pPr>
              <w:spacing w:line="256" w:lineRule="auto"/>
              <w:ind w:right="5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94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Месячник безопасности "Детям Подмосковья - безопасные дороги"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436057" w:rsidP="00323114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813F2D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581B63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безопасности</w:t>
            </w:r>
          </w:p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E067F" w:rsidRPr="00323114" w:rsidTr="006144C6">
        <w:trPr>
          <w:trHeight w:val="94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67F" w:rsidRPr="00E736B7" w:rsidRDefault="005E067F" w:rsidP="005E067F">
            <w:pPr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Всероссийская акция «Дни</w:t>
            </w:r>
          </w:p>
          <w:p w:rsidR="005E067F" w:rsidRPr="00E736B7" w:rsidRDefault="005E067F" w:rsidP="005E067F">
            <w:pPr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финансовой грамотности</w:t>
            </w:r>
          </w:p>
          <w:p w:rsidR="005E067F" w:rsidRPr="00E736B7" w:rsidRDefault="005E067F" w:rsidP="005E067F">
            <w:pPr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в учебных заведениях»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67F" w:rsidRPr="00E736B7" w:rsidRDefault="005E067F" w:rsidP="005E0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67F" w:rsidRPr="00E736B7" w:rsidRDefault="005E067F" w:rsidP="005E0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67F" w:rsidRPr="00E736B7" w:rsidRDefault="005E067F" w:rsidP="005E0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5E067F" w:rsidRPr="00E736B7" w:rsidRDefault="005E067F" w:rsidP="005E06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5650A" w:rsidRPr="00323114" w:rsidTr="006144C6">
        <w:trPr>
          <w:trHeight w:val="94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50A" w:rsidRPr="00E736B7" w:rsidRDefault="00F5650A" w:rsidP="00F5650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7B375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Всероссийской олимпиаде</w:t>
            </w: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F5650A" w:rsidRPr="00E736B7" w:rsidRDefault="00F5650A" w:rsidP="0082322D">
            <w:pPr>
              <w:numPr>
                <w:ilvl w:val="0"/>
                <w:numId w:val="3"/>
              </w:num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школьного тура предметных олимпиад</w:t>
            </w:r>
          </w:p>
          <w:p w:rsidR="00F5650A" w:rsidRPr="00323114" w:rsidRDefault="00F5650A" w:rsidP="00F5650A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50A" w:rsidRPr="00323114" w:rsidRDefault="00F5650A" w:rsidP="00F5650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50A" w:rsidRPr="00323114" w:rsidRDefault="00F5650A" w:rsidP="00F5650A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650A" w:rsidRPr="00323114" w:rsidRDefault="00F5650A" w:rsidP="00F5650A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F5650A" w:rsidRPr="00323114" w:rsidRDefault="00F5650A" w:rsidP="00F5650A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843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Международный день пожилых людей           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436057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91B" w:rsidRPr="00323114" w:rsidRDefault="0036091B" w:rsidP="0036091B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323114" w:rsidRPr="00323114" w:rsidRDefault="0036091B" w:rsidP="0036091B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64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754" w:rsidRPr="00E736B7" w:rsidRDefault="007B3754" w:rsidP="007B3754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Организация участия школьников во </w:t>
            </w:r>
            <w:r w:rsidRPr="007B3754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Всероссийской олимпиаде</w:t>
            </w: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7B3754" w:rsidRDefault="007B3754" w:rsidP="0082322D">
            <w:pPr>
              <w:numPr>
                <w:ilvl w:val="0"/>
                <w:numId w:val="3"/>
              </w:num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школьного тура предметных олимпиад</w:t>
            </w:r>
          </w:p>
          <w:p w:rsidR="00323114" w:rsidRPr="007778C8" w:rsidRDefault="007B3754" w:rsidP="007778C8">
            <w:pPr>
              <w:numPr>
                <w:ilvl w:val="0"/>
                <w:numId w:val="3"/>
              </w:num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8C8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436057" w:rsidP="005C2F33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F5650A" w:rsidP="00813F2D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</w:t>
            </w:r>
            <w:r w:rsidR="00813F2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813F2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F2D" w:rsidRPr="00323114" w:rsidRDefault="00813F2D" w:rsidP="00813F2D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813F2D" w:rsidP="00813F2D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73C24" w:rsidRPr="00323114" w:rsidTr="006144C6">
        <w:trPr>
          <w:trHeight w:val="64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C24" w:rsidRPr="00E736B7" w:rsidRDefault="00673C24" w:rsidP="00673C2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3C2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70-летие запуска первого искусственного спутника Земли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C24" w:rsidRPr="00673C24" w:rsidRDefault="00673C24" w:rsidP="00673C24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3C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C24" w:rsidRPr="00673C24" w:rsidRDefault="00673C24" w:rsidP="00673C24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673C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946" w:rsidRPr="007C3946" w:rsidRDefault="007C3946" w:rsidP="007C3946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7C394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673C24" w:rsidRPr="00323114" w:rsidRDefault="007C3946" w:rsidP="007C3946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7C394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bookmarkStart w:id="0" w:name="_GoBack"/>
            <w:bookmarkEnd w:id="0"/>
          </w:p>
        </w:tc>
      </w:tr>
      <w:tr w:rsidR="00323114" w:rsidRPr="00323114" w:rsidTr="006144C6">
        <w:trPr>
          <w:trHeight w:val="837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день учителя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7B3754" w:rsidP="00323114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B14445" w:rsidRPr="00323114" w:rsidTr="006144C6">
        <w:trPr>
          <w:trHeight w:val="837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445" w:rsidRPr="00323114" w:rsidRDefault="00B14445" w:rsidP="00B14445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Всемирный день математики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445" w:rsidRPr="00323114" w:rsidRDefault="00B14445" w:rsidP="00B14445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445" w:rsidRPr="00323114" w:rsidRDefault="00B14445" w:rsidP="00B14445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445" w:rsidRPr="00323114" w:rsidRDefault="00B14445" w:rsidP="00B14445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14445" w:rsidRPr="00323114" w:rsidRDefault="00B14445" w:rsidP="00B14445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Учителя математики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Всероссийский урок энергосбережения</w:t>
            </w:r>
          </w:p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#Вместе ярче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F5650A" w:rsidP="00323114">
            <w:pPr>
              <w:jc w:val="center"/>
              <w:rPr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A41DCB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A2485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485" w:rsidRPr="00323114" w:rsidRDefault="004A2485" w:rsidP="00DB21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Тематические классные часы, посвященные 6</w:t>
            </w:r>
            <w:r w:rsidR="00DB21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-ой годовщине запуска первого искусственного спутника Земли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485" w:rsidRPr="00323114" w:rsidRDefault="00F5650A" w:rsidP="004A2485">
            <w:pPr>
              <w:jc w:val="center"/>
              <w:rPr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485" w:rsidRPr="00323114" w:rsidRDefault="004A2485" w:rsidP="004A2485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485" w:rsidRPr="00323114" w:rsidRDefault="004A2485" w:rsidP="004A2485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4A2485" w:rsidRPr="00323114" w:rsidRDefault="004A2485" w:rsidP="004A2485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Месячник по благоустройству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F5650A" w:rsidP="00323114">
            <w:pPr>
              <w:jc w:val="center"/>
              <w:rPr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8D4B99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B99" w:rsidRPr="00323114" w:rsidRDefault="008D4B99" w:rsidP="008D4B99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323114" w:rsidRPr="00323114" w:rsidRDefault="008D4B99" w:rsidP="008D4B99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widowControl w:val="0"/>
              <w:autoSpaceDE w:val="0"/>
              <w:autoSpaceDN w:val="0"/>
              <w:spacing w:line="264" w:lineRule="exact"/>
              <w:ind w:left="24" w:right="19"/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  <w:t>Международный день школьных библиотек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F5650A" w:rsidP="0032311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474262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AB34F9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ведующий школьной библиотекой </w:t>
            </w:r>
          </w:p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40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День народного единства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F5650A" w:rsidP="00F5650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474262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День</w:t>
            </w:r>
          </w:p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толерантности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F5650A" w:rsidP="0032311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4D19" w:rsidRPr="00323114" w:rsidTr="006144C6">
        <w:trPr>
          <w:trHeight w:val="414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D19" w:rsidRPr="00E736B7" w:rsidRDefault="005B4D19" w:rsidP="00B6167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7C5D8F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Всероссийской олимпиаде</w:t>
            </w: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5B4D19" w:rsidRPr="00E736B7" w:rsidRDefault="005B4D19" w:rsidP="0082322D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</w:t>
            </w:r>
            <w:r w:rsidR="007C5D8F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</w:t>
            </w: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тура предметных олимпиад</w:t>
            </w:r>
          </w:p>
          <w:p w:rsidR="005B4D19" w:rsidRPr="00E736B7" w:rsidRDefault="005B4D19" w:rsidP="0082322D">
            <w:pPr>
              <w:numPr>
                <w:ilvl w:val="0"/>
                <w:numId w:val="3"/>
              </w:numPr>
              <w:spacing w:before="100" w:before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B4D19" w:rsidRPr="00E736B7" w:rsidRDefault="005B4D19" w:rsidP="005B4D1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4D19" w:rsidRPr="00E736B7" w:rsidRDefault="00F5650A" w:rsidP="005B4D1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Н</w:t>
            </w:r>
            <w:r w:rsidR="005B4D19" w:rsidRPr="00E736B7">
              <w:rPr>
                <w:rFonts w:ascii="Times New Roman" w:hAnsi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B4D19" w:rsidRPr="00E736B7" w:rsidRDefault="005B4D19" w:rsidP="005B4D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5B4D19" w:rsidRPr="00E736B7" w:rsidRDefault="005B4D19" w:rsidP="005B4D19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5B4D19" w:rsidRPr="00E736B7" w:rsidRDefault="005B4D19" w:rsidP="005B4D19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Международный день инвалидов</w:t>
            </w:r>
          </w:p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35D75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41B2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D7" w:rsidRPr="00323114" w:rsidRDefault="007575D7" w:rsidP="007575D7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323114" w:rsidRPr="00323114" w:rsidRDefault="007575D7" w:rsidP="007575D7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31245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45" w:rsidRPr="00323114" w:rsidRDefault="00F31245" w:rsidP="00F31245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45" w:rsidRPr="00323114" w:rsidRDefault="005A5E3E" w:rsidP="00F312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45" w:rsidRPr="00323114" w:rsidRDefault="00F31245" w:rsidP="00F312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3 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декабр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45" w:rsidRPr="00323114" w:rsidRDefault="00F31245" w:rsidP="00F31245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F31245" w:rsidRPr="00323114" w:rsidRDefault="00F31245" w:rsidP="00F31245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5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575D7" w:rsidP="00F31245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День героев </w:t>
            </w:r>
            <w:r w:rsidR="00F312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Отечества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A5E3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E409DA" w:rsidP="00E409D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9 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декабр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22A1" w:rsidRPr="00323114" w:rsidTr="006144C6">
        <w:trPr>
          <w:trHeight w:val="5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2A1" w:rsidRPr="00CD62E0" w:rsidRDefault="003322A1" w:rsidP="003322A1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2A1" w:rsidRPr="00323114" w:rsidRDefault="003322A1" w:rsidP="003322A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2A1" w:rsidRPr="00323114" w:rsidRDefault="003322A1" w:rsidP="003322A1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2A1" w:rsidRPr="00323114" w:rsidRDefault="003322A1" w:rsidP="003322A1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322A1" w:rsidRPr="00323114" w:rsidRDefault="003322A1" w:rsidP="0061443D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61443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истории и обществознания</w:t>
            </w:r>
          </w:p>
        </w:tc>
      </w:tr>
      <w:tr w:rsidR="005A5E3E" w:rsidRPr="00323114" w:rsidTr="006144C6">
        <w:trPr>
          <w:trHeight w:val="5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3E" w:rsidRPr="00E736B7" w:rsidRDefault="005A5E3E" w:rsidP="005A5E3E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7C5D8F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Всероссийской олимпиаде</w:t>
            </w: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5A5E3E" w:rsidRPr="00E736B7" w:rsidRDefault="005A5E3E" w:rsidP="0082322D">
            <w:pPr>
              <w:numPr>
                <w:ilvl w:val="0"/>
                <w:numId w:val="3"/>
              </w:num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</w:t>
            </w: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тура предметных олимпиад</w:t>
            </w:r>
          </w:p>
          <w:p w:rsidR="005A5E3E" w:rsidRPr="00E736B7" w:rsidRDefault="005A5E3E" w:rsidP="0082322D">
            <w:pPr>
              <w:numPr>
                <w:ilvl w:val="0"/>
                <w:numId w:val="3"/>
              </w:num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3E" w:rsidRPr="00E736B7" w:rsidRDefault="005A5E3E" w:rsidP="005A5E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3E" w:rsidRPr="00E736B7" w:rsidRDefault="005A5E3E" w:rsidP="005A5E3E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E3E" w:rsidRPr="00E736B7" w:rsidRDefault="005A5E3E" w:rsidP="005A5E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5A5E3E" w:rsidRPr="00E736B7" w:rsidRDefault="005A5E3E" w:rsidP="005A5E3E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5A5E3E" w:rsidRPr="00E736B7" w:rsidRDefault="005A5E3E" w:rsidP="005A5E3E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C6C4C" w:rsidRPr="00323114" w:rsidTr="006144C6">
        <w:trPr>
          <w:trHeight w:val="5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C" w:rsidRPr="009C6C4C" w:rsidRDefault="009C6C4C" w:rsidP="009C6C4C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6C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День государственных символов России </w:t>
            </w:r>
          </w:p>
          <w:p w:rsidR="009C6C4C" w:rsidRPr="00E736B7" w:rsidRDefault="009C6C4C" w:rsidP="009C6C4C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C" w:rsidRPr="00323114" w:rsidRDefault="009C6C4C" w:rsidP="009C6C4C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C" w:rsidRPr="00323114" w:rsidRDefault="009C6C4C" w:rsidP="009C6C4C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C4C" w:rsidRPr="00323114" w:rsidRDefault="009C6C4C" w:rsidP="009C6C4C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9C6C4C" w:rsidRPr="00323114" w:rsidRDefault="009C6C4C" w:rsidP="009C6C4C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62A1D" w:rsidP="00062A1D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Новогодний праздник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A5E3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62A1D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0DCB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DCB" w:rsidRPr="00323114" w:rsidRDefault="006C0DCB" w:rsidP="00DB21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Тематические классные часы, посвященные 1</w:t>
            </w:r>
            <w:r w:rsidR="00DB21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-ой годовщине со дня рождения </w:t>
            </w:r>
            <w:r w:rsidRPr="006C0DC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 учёного, конструктора ракетно-космических систем С.П.Королева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DCB" w:rsidRPr="00323114" w:rsidRDefault="005A5E3E" w:rsidP="0032311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DCB" w:rsidRPr="00323114" w:rsidRDefault="006504AA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4AA" w:rsidRPr="00323114" w:rsidRDefault="006504AA" w:rsidP="006504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 </w:t>
            </w:r>
          </w:p>
          <w:p w:rsidR="006C0DCB" w:rsidRDefault="006504AA" w:rsidP="006504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C4E79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79" w:rsidRDefault="00D0206B" w:rsidP="00DB21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  <w:r w:rsidR="00DB21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  <w:r w:rsidR="004E073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-я годовщина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со Д</w:t>
            </w:r>
            <w:r w:rsidR="004C4E7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</w:t>
            </w:r>
            <w:r w:rsidR="004C4E7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полного освобождения Ленинграда от фашистской блокады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79" w:rsidRPr="00323114" w:rsidRDefault="004C4E79" w:rsidP="004C4E7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79" w:rsidRPr="00323114" w:rsidRDefault="004C4E79" w:rsidP="004C4E7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79" w:rsidRPr="00323114" w:rsidRDefault="004C4E79" w:rsidP="004C4E7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 </w:t>
            </w:r>
          </w:p>
          <w:p w:rsidR="004C4E79" w:rsidRDefault="00003240" w:rsidP="004C4E7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3D7559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59" w:rsidRDefault="003D7559" w:rsidP="00DB21B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  <w:r w:rsidR="00DB21B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  <w:r w:rsidR="00667A8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-годовщина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со дня Победы </w:t>
            </w:r>
            <w:r w:rsidR="0083341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Сталинградской Битве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59" w:rsidRPr="00323114" w:rsidRDefault="003D7559" w:rsidP="003D755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59" w:rsidRPr="00323114" w:rsidRDefault="003D7559" w:rsidP="003D755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559" w:rsidRPr="00323114" w:rsidRDefault="003D7559" w:rsidP="003D755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 </w:t>
            </w:r>
          </w:p>
          <w:p w:rsidR="003D7559" w:rsidRDefault="003D7559" w:rsidP="003D755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124393" w:rsidRPr="00323114" w:rsidTr="00124393">
        <w:trPr>
          <w:trHeight w:val="876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93" w:rsidRPr="00124393" w:rsidRDefault="00124393" w:rsidP="0012439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24393">
              <w:rPr>
                <w:rFonts w:ascii="Times New Roman" w:hAnsi="Times New Roman"/>
                <w:bCs/>
                <w:sz w:val="24"/>
                <w:szCs w:val="24"/>
              </w:rPr>
              <w:t>День зимних видов спорта в России</w:t>
            </w:r>
          </w:p>
          <w:p w:rsidR="00124393" w:rsidRDefault="00124393" w:rsidP="001243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93" w:rsidRPr="00323114" w:rsidRDefault="00124393" w:rsidP="00124393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93" w:rsidRPr="00323114" w:rsidRDefault="00124393" w:rsidP="00124393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 ф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393" w:rsidRPr="00323114" w:rsidRDefault="00124393" w:rsidP="00124393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92748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748" w:rsidRDefault="00292748" w:rsidP="00292748">
            <w:pPr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lastRenderedPageBreak/>
              <w:t>День российской науки</w:t>
            </w:r>
          </w:p>
          <w:p w:rsidR="00292748" w:rsidRPr="00E736B7" w:rsidRDefault="00292748" w:rsidP="006D6B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748" w:rsidRPr="00E736B7" w:rsidRDefault="00292748" w:rsidP="00292748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748" w:rsidRPr="00E736B7" w:rsidRDefault="00602892" w:rsidP="00292748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ф</w:t>
            </w:r>
            <w:r w:rsidRPr="00E736B7">
              <w:rPr>
                <w:rFonts w:ascii="Times New Roman" w:hAnsi="Times New Roman"/>
                <w:sz w:val="24"/>
                <w:szCs w:val="24"/>
              </w:rPr>
              <w:t>еврал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748" w:rsidRPr="00E736B7" w:rsidRDefault="00292748" w:rsidP="00292748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292748" w:rsidRPr="00E736B7" w:rsidRDefault="00292748" w:rsidP="00292748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BC54A7" w:rsidRPr="00323114" w:rsidTr="006D6B04">
        <w:trPr>
          <w:trHeight w:val="71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A7" w:rsidRPr="00E736B7" w:rsidRDefault="00BC54A7" w:rsidP="006D6B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A7" w:rsidRPr="00323114" w:rsidRDefault="00BC54A7" w:rsidP="006D6B0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A7" w:rsidRPr="00323114" w:rsidRDefault="00BC54A7" w:rsidP="006D6B0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Февраль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4A7" w:rsidRPr="00323114" w:rsidRDefault="00BC54A7" w:rsidP="006D6B0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математики</w:t>
            </w:r>
          </w:p>
        </w:tc>
      </w:tr>
      <w:tr w:rsidR="00323114" w:rsidRPr="00323114" w:rsidTr="006144C6">
        <w:trPr>
          <w:trHeight w:val="583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9080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Всероссийская массовая лыжная гонка «Лыжня России – 202</w:t>
            </w:r>
            <w:r w:rsidR="00390801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Pr="00323114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!»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A5E3E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7071C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33C65" w:rsidRPr="00323114" w:rsidTr="006D6B04">
        <w:trPr>
          <w:trHeight w:val="414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599" w:rsidRPr="00323114" w:rsidRDefault="00F33C65" w:rsidP="008A6599">
            <w:p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33C65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День памяти о россиянах, исполнявших служебный долг за пределами Отечества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.  Митинг, посвященный памяти выпускника школы Олега Прохоров</w:t>
            </w:r>
            <w:r w:rsidR="006D6B04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65" w:rsidRPr="00E736B7" w:rsidRDefault="00F33C65" w:rsidP="00F33C65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65" w:rsidRPr="00E736B7" w:rsidRDefault="00C33C8C" w:rsidP="00C33C8C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ф</w:t>
            </w:r>
            <w:r w:rsidR="00F33C65" w:rsidRPr="00E736B7">
              <w:rPr>
                <w:rFonts w:ascii="Times New Roman" w:hAnsi="Times New Roman"/>
                <w:sz w:val="24"/>
                <w:szCs w:val="24"/>
              </w:rPr>
              <w:t>еврал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F33C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65" w:rsidRPr="00E736B7" w:rsidRDefault="00F33C65" w:rsidP="00F33C65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F33C65" w:rsidRPr="00E736B7" w:rsidRDefault="00F33C65" w:rsidP="00F33C65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323114" w:rsidRPr="00323114" w:rsidTr="006144C6">
        <w:trPr>
          <w:trHeight w:val="644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день родного</w:t>
            </w:r>
          </w:p>
          <w:p w:rsidR="00323114" w:rsidRPr="00323114" w:rsidRDefault="00323114" w:rsidP="00BC03F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языка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A5E3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F11C01" w:rsidP="00F11C01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21 ф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еврал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24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</w:t>
            </w:r>
            <w:r w:rsidR="0015351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Спортивный калейдоскоп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»</w:t>
            </w:r>
          </w:p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A5E3E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C6048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C6048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23114" w:rsidRPr="00323114" w:rsidRDefault="00323114" w:rsidP="000C6048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Учителя </w:t>
            </w:r>
            <w:r w:rsidR="000C604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физической культуры</w:t>
            </w:r>
          </w:p>
        </w:tc>
      </w:tr>
      <w:tr w:rsidR="00F567F9" w:rsidRPr="00323114" w:rsidTr="006144C6">
        <w:trPr>
          <w:trHeight w:val="124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F9" w:rsidRPr="00323114" w:rsidRDefault="00F567F9" w:rsidP="00F567F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567F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ый</w:t>
            </w:r>
            <w:r w:rsidRPr="00F567F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ень</w:t>
            </w:r>
            <w:r w:rsidRPr="00F567F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книгодарения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F9" w:rsidRDefault="00F567F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F9" w:rsidRPr="00F567F9" w:rsidRDefault="00F567F9" w:rsidP="00F567F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567F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Февраль</w:t>
            </w:r>
          </w:p>
          <w:p w:rsidR="00F567F9" w:rsidRPr="00F567F9" w:rsidRDefault="00F567F9" w:rsidP="00F567F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7F9" w:rsidRPr="00F567F9" w:rsidRDefault="00F567F9" w:rsidP="00F567F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567F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Заведующий школьной</w:t>
            </w:r>
          </w:p>
          <w:p w:rsidR="00F567F9" w:rsidRPr="00F567F9" w:rsidRDefault="00F567F9" w:rsidP="00F567F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567F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библиотекой</w:t>
            </w:r>
          </w:p>
          <w:p w:rsidR="00F567F9" w:rsidRPr="00F567F9" w:rsidRDefault="00F567F9" w:rsidP="00F567F9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567F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F0DB0" w:rsidRPr="00323114" w:rsidTr="006144C6">
        <w:trPr>
          <w:trHeight w:val="124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2F0DB0" w:rsidRDefault="002F0DB0" w:rsidP="002F0DB0">
            <w:pP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2F0DB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День Арктики </w:t>
            </w:r>
          </w:p>
          <w:p w:rsidR="002F0DB0" w:rsidRPr="00F567F9" w:rsidRDefault="002F0DB0" w:rsidP="002F0DB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323114" w:rsidRDefault="002F0DB0" w:rsidP="002F0DB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323114" w:rsidRDefault="002F0DB0" w:rsidP="002F0DB0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28 ф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еврал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DB0" w:rsidRPr="00323114" w:rsidRDefault="002F0DB0" w:rsidP="002F0DB0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2F0DB0" w:rsidRPr="00F567F9" w:rsidRDefault="002F0DB0" w:rsidP="002F0DB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географии</w:t>
            </w:r>
          </w:p>
        </w:tc>
      </w:tr>
      <w:tr w:rsidR="00F460AC" w:rsidRPr="00323114" w:rsidTr="006144C6">
        <w:trPr>
          <w:trHeight w:val="124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AC" w:rsidRPr="00323114" w:rsidRDefault="00F460AC" w:rsidP="00C11C5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Конкурс школьных сочинений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AC" w:rsidRPr="00323114" w:rsidRDefault="005A5E3E" w:rsidP="00F460AC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AC" w:rsidRPr="00323114" w:rsidRDefault="00F460AC" w:rsidP="00F460AC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Февраль - 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AC" w:rsidRPr="00323114" w:rsidRDefault="00F460AC" w:rsidP="00F460AC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B8799A" w:rsidRDefault="00B8799A" w:rsidP="00F460AC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русского языка</w:t>
            </w:r>
          </w:p>
          <w:p w:rsidR="00F460AC" w:rsidRPr="00323114" w:rsidRDefault="00B8799A" w:rsidP="00F460AC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17C7F" w:rsidRPr="00323114" w:rsidTr="006144C6">
        <w:trPr>
          <w:trHeight w:val="124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7F" w:rsidRDefault="00417C7F" w:rsidP="00F460A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Всероссийский открытый урок ОБЖ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7F" w:rsidRDefault="00417C7F" w:rsidP="00F460AC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7F" w:rsidRDefault="00417C7F" w:rsidP="00F460AC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 марта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C7F" w:rsidRPr="00323114" w:rsidRDefault="00417C7F" w:rsidP="001B29FE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1B29FE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безопасности педагог-организатор ОБЖ</w:t>
            </w:r>
          </w:p>
        </w:tc>
      </w:tr>
      <w:tr w:rsidR="00B66820" w:rsidRPr="00323114" w:rsidTr="006144C6">
        <w:trPr>
          <w:trHeight w:val="11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20" w:rsidRPr="00323114" w:rsidRDefault="00B66820" w:rsidP="00B6682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B66820" w:rsidRPr="00323114" w:rsidRDefault="00B66820" w:rsidP="00B6682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20" w:rsidRPr="00323114" w:rsidRDefault="00677999" w:rsidP="00B66820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20" w:rsidRPr="00323114" w:rsidRDefault="00B66820" w:rsidP="00B66820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20" w:rsidRPr="00323114" w:rsidRDefault="00B66820" w:rsidP="00B66820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66820" w:rsidRPr="00323114" w:rsidRDefault="00B66820" w:rsidP="00B66820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6AC0" w:rsidRPr="00323114" w:rsidTr="006144C6">
        <w:trPr>
          <w:trHeight w:val="11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AC0" w:rsidRDefault="00706AC0" w:rsidP="00EB169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  <w:r w:rsidR="00EB169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6D6B0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год</w:t>
            </w:r>
            <w:r w:rsidR="00C11C5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со дня рождения первого в мире космонавта Юрия Алексеевича Гагарина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AC0" w:rsidRDefault="00706AC0" w:rsidP="00706AC0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AC0" w:rsidRDefault="00706AC0" w:rsidP="00706AC0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9 марта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AC0" w:rsidRDefault="00706AC0" w:rsidP="00706AC0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706AC0" w:rsidRDefault="00706AC0" w:rsidP="00706AC0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91427" w:rsidRPr="00323114" w:rsidTr="009C6C4C">
        <w:trPr>
          <w:trHeight w:val="838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427" w:rsidRPr="00323114" w:rsidRDefault="00027787" w:rsidP="00091427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Всероссийская неделя музыки для детей и юношества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427" w:rsidRPr="00323114" w:rsidRDefault="00091427" w:rsidP="00091427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427" w:rsidRPr="00323114" w:rsidRDefault="00091427" w:rsidP="00091427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21-27 марта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427" w:rsidRPr="00323114" w:rsidRDefault="00091427" w:rsidP="00091427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091427" w:rsidRPr="00323114" w:rsidRDefault="00091427" w:rsidP="00091427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B46F8A" w:rsidRPr="00323114" w:rsidTr="007778C8">
        <w:trPr>
          <w:trHeight w:val="408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8A" w:rsidRPr="00323114" w:rsidRDefault="00B46F8A" w:rsidP="009F565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Конкурс </w:t>
            </w:r>
            <w:r w:rsidR="00F460A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чтецов </w:t>
            </w:r>
            <w:r w:rsidR="00F460AC" w:rsidRPr="00F460A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«Есть память, которой не будет забвенья и слава, которой не будет конца!»</w:t>
            </w:r>
            <w:r w:rsidR="00B9619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посвященный 8</w:t>
            </w:r>
            <w:r w:rsidR="009F565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  <w:r w:rsidR="00B9619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-ой годовщине Победы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8A" w:rsidRPr="00323114" w:rsidRDefault="00292748" w:rsidP="00B46F8A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8A" w:rsidRPr="00323114" w:rsidRDefault="00B8799A" w:rsidP="00B46F8A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8A" w:rsidRPr="00323114" w:rsidRDefault="00B46F8A" w:rsidP="00B46F8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46F8A" w:rsidRDefault="00A21531" w:rsidP="00B46F8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русского языка</w:t>
            </w:r>
          </w:p>
          <w:p w:rsidR="00B8799A" w:rsidRPr="00323114" w:rsidRDefault="00B8799A" w:rsidP="00B46F8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22727" w:rsidP="00922727">
            <w:pPr>
              <w:widowControl w:val="0"/>
              <w:autoSpaceDE w:val="0"/>
              <w:autoSpaceDN w:val="0"/>
              <w:ind w:right="168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Всемирный д</w:t>
            </w:r>
            <w:r w:rsidR="00323114"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ень</w:t>
            </w: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 xml:space="preserve"> авиации и </w:t>
            </w:r>
            <w:r w:rsidR="00323114"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космонавтики.</w:t>
            </w:r>
          </w:p>
          <w:p w:rsidR="00323114" w:rsidRPr="00323114" w:rsidRDefault="00883E3A" w:rsidP="00390801">
            <w:pPr>
              <w:widowControl w:val="0"/>
              <w:autoSpaceDE w:val="0"/>
              <w:autoSpaceDN w:val="0"/>
              <w:ind w:right="168" w:firstLine="13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Гагаринский урок «Космос - это мы»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292748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2A207C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68D9" w:rsidRPr="00323114" w:rsidTr="009C6C4C">
        <w:trPr>
          <w:trHeight w:val="54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D9" w:rsidRDefault="00C268D9" w:rsidP="00390801">
            <w:pPr>
              <w:widowControl w:val="0"/>
              <w:autoSpaceDE w:val="0"/>
              <w:autoSpaceDN w:val="0"/>
              <w:ind w:right="168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C268D9">
              <w:rPr>
                <w:rFonts w:ascii="Times New Roman" w:eastAsia="Calibri" w:hAnsi="Times New Roman"/>
                <w:sz w:val="24"/>
                <w:lang w:eastAsia="ru-RU" w:bidi="ru-RU"/>
              </w:rPr>
              <w:t xml:space="preserve">Военно-спортивная игра «Зарница» для обучающихся 5-9 классов, посвященной </w:t>
            </w:r>
            <w:r w:rsidR="006D6B04">
              <w:rPr>
                <w:rFonts w:ascii="Times New Roman" w:eastAsia="Calibri" w:hAnsi="Times New Roman"/>
                <w:sz w:val="24"/>
                <w:lang w:eastAsia="ru-RU" w:bidi="ru-RU"/>
              </w:rPr>
              <w:t>8</w:t>
            </w:r>
            <w:r w:rsidR="00390801">
              <w:rPr>
                <w:rFonts w:ascii="Times New Roman" w:eastAsia="Calibri" w:hAnsi="Times New Roman"/>
                <w:sz w:val="24"/>
                <w:lang w:eastAsia="ru-RU" w:bidi="ru-RU"/>
              </w:rPr>
              <w:t>2</w:t>
            </w:r>
            <w:r w:rsidRPr="00C268D9">
              <w:rPr>
                <w:rFonts w:ascii="Times New Roman" w:eastAsia="Calibri" w:hAnsi="Times New Roman"/>
                <w:sz w:val="24"/>
                <w:lang w:eastAsia="ru-RU" w:bidi="ru-RU"/>
              </w:rPr>
              <w:t>-</w:t>
            </w:r>
            <w:r w:rsidR="000C42DE">
              <w:rPr>
                <w:rFonts w:ascii="Times New Roman" w:eastAsia="Calibri" w:hAnsi="Times New Roman"/>
                <w:sz w:val="24"/>
                <w:lang w:eastAsia="ru-RU" w:bidi="ru-RU"/>
              </w:rPr>
              <w:t>ой годовщине</w:t>
            </w:r>
            <w:r w:rsidRPr="00C268D9">
              <w:rPr>
                <w:rFonts w:ascii="Times New Roman" w:eastAsia="Calibri" w:hAnsi="Times New Roman"/>
                <w:sz w:val="24"/>
                <w:lang w:eastAsia="ru-RU" w:bidi="ru-RU"/>
              </w:rPr>
              <w:t xml:space="preserve"> Победы</w:t>
            </w:r>
            <w:r w:rsidR="006B3CA7">
              <w:rPr>
                <w:rFonts w:ascii="Times New Roman" w:eastAsia="Calibri" w:hAnsi="Times New Roman"/>
                <w:sz w:val="24"/>
                <w:lang w:eastAsia="ru-RU" w:bidi="ru-RU"/>
              </w:rPr>
              <w:t xml:space="preserve"> в Великой Отечественной войне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D9" w:rsidRPr="00323114" w:rsidRDefault="00C268D9" w:rsidP="00C268D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D9" w:rsidRPr="00323114" w:rsidRDefault="00C268D9" w:rsidP="00C268D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D9" w:rsidRPr="00323114" w:rsidRDefault="00C268D9" w:rsidP="00C268D9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по безопасности Педагог-органи</w:t>
            </w:r>
            <w:r w:rsidR="009C6C4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тор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268D9" w:rsidRPr="00323114" w:rsidRDefault="00C268D9" w:rsidP="00C268D9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1401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01" w:rsidRDefault="00C21401" w:rsidP="00C2140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Всероссийский открытый урок ОБЖ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01" w:rsidRDefault="00C21401" w:rsidP="00C21401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01" w:rsidRDefault="00C21401" w:rsidP="00C21401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401" w:rsidRPr="00323114" w:rsidRDefault="00C21401" w:rsidP="00C21401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безопасности педагог-организатор ОБЖ</w:t>
            </w:r>
          </w:p>
        </w:tc>
      </w:tr>
      <w:tr w:rsidR="00323114" w:rsidRPr="00323114" w:rsidTr="006144C6">
        <w:trPr>
          <w:trHeight w:val="83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Месячник по благоустройству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292748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B37D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B37D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Default="00323114" w:rsidP="00323114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День Победы</w:t>
            </w:r>
            <w:r w:rsidR="00C56EC1">
              <w:rPr>
                <w:rFonts w:ascii="Times New Roman" w:eastAsia="Calibri" w:hAnsi="Times New Roman"/>
                <w:sz w:val="24"/>
                <w:lang w:eastAsia="ru-RU" w:bidi="ru-RU"/>
              </w:rPr>
              <w:t>, 8</w:t>
            </w:r>
            <w:r w:rsidR="00CE207D">
              <w:rPr>
                <w:rFonts w:ascii="Times New Roman" w:eastAsia="Calibri" w:hAnsi="Times New Roman"/>
                <w:sz w:val="24"/>
                <w:lang w:eastAsia="ru-RU" w:bidi="ru-RU"/>
              </w:rPr>
              <w:t>2</w:t>
            </w:r>
            <w:r w:rsidR="00C56EC1">
              <w:rPr>
                <w:rFonts w:ascii="Times New Roman" w:eastAsia="Calibri" w:hAnsi="Times New Roman"/>
                <w:sz w:val="24"/>
                <w:lang w:eastAsia="ru-RU" w:bidi="ru-RU"/>
              </w:rPr>
              <w:t>-ая годовщина Победы</w:t>
            </w: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 xml:space="preserve"> советского народа в </w:t>
            </w:r>
            <w:r w:rsidR="00FC38DC">
              <w:rPr>
                <w:rFonts w:ascii="Times New Roman" w:eastAsia="Calibri" w:hAnsi="Times New Roman"/>
                <w:sz w:val="24"/>
                <w:lang w:eastAsia="ru-RU" w:bidi="ru-RU"/>
              </w:rPr>
              <w:t>Великой Отечественной войне:</w:t>
            </w:r>
          </w:p>
          <w:p w:rsidR="00EA1967" w:rsidRPr="00323114" w:rsidRDefault="00EA1967" w:rsidP="00323114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-Музыкально-литературная композиция «Свеча Памяти»</w:t>
            </w:r>
          </w:p>
          <w:p w:rsidR="00323114" w:rsidRDefault="00FC38DC" w:rsidP="00323114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-</w:t>
            </w:r>
            <w:r w:rsidR="00AE47C6">
              <w:rPr>
                <w:rFonts w:ascii="Times New Roman" w:eastAsia="Calibri" w:hAnsi="Times New Roman"/>
                <w:sz w:val="24"/>
                <w:lang w:eastAsia="ru-RU" w:bidi="ru-RU"/>
              </w:rPr>
              <w:t xml:space="preserve">Возложение цветов </w:t>
            </w: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к Вечному огню и Мемориалу Славы</w:t>
            </w:r>
          </w:p>
          <w:p w:rsidR="00FC38DC" w:rsidRDefault="00FC38DC" w:rsidP="003231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-Урок Мужества</w:t>
            </w:r>
          </w:p>
          <w:p w:rsidR="00FC38DC" w:rsidRDefault="00FC38DC" w:rsidP="00323114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-</w:t>
            </w:r>
            <w:r w:rsidRPr="00FC38DC">
              <w:rPr>
                <w:rFonts w:ascii="Times New Roman" w:eastAsia="Calibri" w:hAnsi="Times New Roman"/>
                <w:sz w:val="24"/>
                <w:lang w:eastAsia="ru-RU" w:bidi="ru-RU"/>
              </w:rPr>
              <w:t>Акция «Открытка ветерану»</w:t>
            </w:r>
          </w:p>
          <w:p w:rsidR="00887A02" w:rsidRPr="00887A02" w:rsidRDefault="00887A02" w:rsidP="00887A02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887A02">
              <w:rPr>
                <w:rFonts w:ascii="Times New Roman" w:eastAsia="Calibri" w:hAnsi="Times New Roman"/>
                <w:sz w:val="24"/>
                <w:lang w:eastAsia="ru-RU" w:bidi="ru-RU"/>
              </w:rPr>
              <w:t>- Музейные уроки</w:t>
            </w:r>
          </w:p>
          <w:p w:rsidR="00887A02" w:rsidRPr="00887A02" w:rsidRDefault="00887A02" w:rsidP="00887A02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887A02">
              <w:rPr>
                <w:rFonts w:ascii="Times New Roman" w:eastAsia="Calibri" w:hAnsi="Times New Roman"/>
                <w:sz w:val="24"/>
                <w:lang w:eastAsia="ru-RU" w:bidi="ru-RU"/>
              </w:rPr>
              <w:t>- Цикл радиолинеек</w:t>
            </w:r>
          </w:p>
          <w:p w:rsidR="00FC38DC" w:rsidRPr="00323114" w:rsidRDefault="00FC38DC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-</w:t>
            </w:r>
            <w:r w:rsidRPr="00FC38DC">
              <w:rPr>
                <w:rFonts w:ascii="Times New Roman" w:eastAsia="Calibri" w:hAnsi="Times New Roman"/>
                <w:sz w:val="24"/>
                <w:lang w:eastAsia="ru-RU" w:bidi="ru-RU"/>
              </w:rPr>
              <w:t>Участие в акции «Бессмертный полк»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292748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4237A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Учитель музыки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5E0B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0B" w:rsidRPr="00E736B7" w:rsidRDefault="00A85E0B" w:rsidP="00A85E0B">
            <w:pPr>
              <w:widowControl w:val="0"/>
              <w:autoSpaceDE w:val="0"/>
              <w:autoSpaceDN w:val="0"/>
              <w:spacing w:line="266" w:lineRule="exact"/>
              <w:ind w:left="25" w:right="19"/>
              <w:rPr>
                <w:rFonts w:ascii="Times New Roman" w:hAnsi="Times New Roman"/>
                <w:sz w:val="24"/>
                <w:lang w:bidi="ru-RU"/>
              </w:rPr>
            </w:pPr>
            <w:r w:rsidRPr="00E736B7">
              <w:rPr>
                <w:rFonts w:ascii="Times New Roman" w:hAnsi="Times New Roman"/>
                <w:sz w:val="24"/>
                <w:lang w:bidi="ru-RU"/>
              </w:rPr>
              <w:t>День славянской письменности и</w:t>
            </w:r>
          </w:p>
          <w:p w:rsidR="00A85E0B" w:rsidRPr="00E736B7" w:rsidRDefault="00A85E0B" w:rsidP="00A85E0B">
            <w:pPr>
              <w:widowControl w:val="0"/>
              <w:autoSpaceDE w:val="0"/>
              <w:autoSpaceDN w:val="0"/>
              <w:spacing w:line="268" w:lineRule="exact"/>
              <w:ind w:left="27" w:right="19"/>
              <w:rPr>
                <w:rFonts w:ascii="Times New Roman" w:hAnsi="Times New Roman"/>
                <w:sz w:val="24"/>
                <w:lang w:bidi="ru-RU"/>
              </w:rPr>
            </w:pPr>
            <w:r w:rsidRPr="00E736B7">
              <w:rPr>
                <w:rFonts w:ascii="Times New Roman" w:hAnsi="Times New Roman"/>
                <w:sz w:val="24"/>
                <w:lang w:bidi="ru-RU"/>
              </w:rPr>
              <w:t>культуры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0B" w:rsidRPr="00E736B7" w:rsidRDefault="00A85E0B" w:rsidP="00A85E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0B" w:rsidRPr="00E736B7" w:rsidRDefault="00A85E0B" w:rsidP="00A85E0B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E0B" w:rsidRPr="00E736B7" w:rsidRDefault="00A85E0B" w:rsidP="00AE05A9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Педагог-организатор </w:t>
            </w:r>
            <w:r w:rsidR="00AE05A9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читель </w:t>
            </w:r>
            <w:r w:rsidR="00AE05A9">
              <w:rPr>
                <w:rFonts w:ascii="Times New Roman" w:hAnsi="Times New Roman"/>
                <w:sz w:val="24"/>
                <w:szCs w:val="24"/>
              </w:rPr>
              <w:t>ДКП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A9" w:rsidRPr="00323114" w:rsidRDefault="00A962A9" w:rsidP="00A962A9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Последний звонок</w:t>
            </w:r>
          </w:p>
          <w:p w:rsidR="00323114" w:rsidRPr="00323114" w:rsidRDefault="00323114" w:rsidP="0032311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Calibri" w:hAnsi="Times New Roman"/>
                <w:sz w:val="24"/>
                <w:lang w:eastAsia="ru-RU"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892F8D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22727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63055F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участия школьников в олимпиадах, в том числе в </w:t>
            </w:r>
            <w:r w:rsidRPr="00A86F4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интернет-олимпиадах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по различным направлениям науки и техники, использование сетевых интернет- ресурсов для самореализации обучающихся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892F8D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E02B3A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2B3A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3A" w:rsidRPr="00323114" w:rsidRDefault="00E02B3A" w:rsidP="00E02B3A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Организация участия школьников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2B3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во Всероссийской профилактической акции «Здоровье твое богатство»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3A" w:rsidRPr="00323114" w:rsidRDefault="00892F8D" w:rsidP="00E02B3A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3A" w:rsidRPr="00323114" w:rsidRDefault="00E02B3A" w:rsidP="00E02B3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E02B3A" w:rsidRPr="00323114" w:rsidRDefault="00E02B3A" w:rsidP="00E02B3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3A" w:rsidRPr="00323114" w:rsidRDefault="00E02B3A" w:rsidP="00E02B3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E02B3A" w:rsidRPr="00323114" w:rsidRDefault="00E02B3A" w:rsidP="00E02B3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71796" w:rsidRPr="00323114" w:rsidTr="006144C6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96" w:rsidRPr="00323114" w:rsidRDefault="00071796" w:rsidP="00071796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Организация участия школьников в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творческих конкурсах, спортивных соревнованиях различных уровней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96" w:rsidRPr="00323114" w:rsidRDefault="00071796" w:rsidP="00071796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96" w:rsidRPr="00323114" w:rsidRDefault="00071796" w:rsidP="0007179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071796" w:rsidRPr="00323114" w:rsidRDefault="00071796" w:rsidP="0007179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796" w:rsidRPr="00323114" w:rsidRDefault="00071796" w:rsidP="00071796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071796" w:rsidRDefault="00071796" w:rsidP="00071796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071796" w:rsidRPr="00323114" w:rsidRDefault="00071796" w:rsidP="00071796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323114" w:rsidRPr="00323114" w:rsidTr="00323114">
        <w:trPr>
          <w:trHeight w:val="439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spacing w:after="58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</w:tr>
      <w:tr w:rsidR="00323114" w:rsidRPr="00323114" w:rsidTr="006144C6">
        <w:trPr>
          <w:trHeight w:val="10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140FDB" w:rsidRDefault="00323114" w:rsidP="00140FDB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6144C6">
        <w:trPr>
          <w:trHeight w:val="1256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МО «Планирование воспитательной работы на 202</w:t>
            </w:r>
            <w:r w:rsidR="007B53FF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– 202</w:t>
            </w:r>
            <w:r w:rsidR="007B53FF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23114" w:rsidRPr="00323114" w:rsidRDefault="00323114" w:rsidP="00323114">
            <w:pPr>
              <w:ind w:right="5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Методическая помощь начинающим классным руководителям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196DAD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545758" w:rsidP="00323114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055F" w:rsidRPr="00323114" w:rsidRDefault="0063055F" w:rsidP="0063055F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63055F" w:rsidP="0063055F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084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Тематические консультации для классных руководителей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114" w:rsidRPr="00323114" w:rsidRDefault="000B4526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45758" w:rsidP="00545758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8A56F8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3114" w:rsidRPr="00323114" w:rsidTr="006144C6">
        <w:trPr>
          <w:trHeight w:val="1126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B4526" w:rsidP="00323114">
            <w:pPr>
              <w:tabs>
                <w:tab w:val="left" w:pos="3390"/>
              </w:tabs>
              <w:spacing w:after="15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Рейд по сохранности школьных учебников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114" w:rsidRPr="00323114" w:rsidRDefault="000B4526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45758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Заведующая библиотекой</w:t>
            </w:r>
          </w:p>
        </w:tc>
      </w:tr>
      <w:tr w:rsidR="00323114" w:rsidRPr="00323114" w:rsidTr="006144C6">
        <w:trPr>
          <w:trHeight w:val="140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114" w:rsidRPr="00323114" w:rsidRDefault="000B4526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45758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Председатель  МО классных руководителей</w:t>
            </w:r>
          </w:p>
        </w:tc>
      </w:tr>
      <w:tr w:rsidR="00323114" w:rsidRPr="00323114" w:rsidTr="006144C6">
        <w:trPr>
          <w:trHeight w:val="310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E2DC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Выборочная проверка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рабочей документации классных руководителей:</w:t>
            </w:r>
          </w:p>
          <w:p w:rsidR="00323114" w:rsidRPr="00323114" w:rsidRDefault="00323114" w:rsidP="0082322D">
            <w:pPr>
              <w:numPr>
                <w:ilvl w:val="0"/>
                <w:numId w:val="4"/>
              </w:numPr>
              <w:spacing w:before="100" w:beforeAutospacing="1" w:after="200"/>
              <w:ind w:left="279" w:right="173" w:hanging="279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Личные дела класса</w:t>
            </w:r>
          </w:p>
          <w:p w:rsidR="00323114" w:rsidRPr="00323114" w:rsidRDefault="00323114" w:rsidP="0082322D">
            <w:pPr>
              <w:numPr>
                <w:ilvl w:val="0"/>
                <w:numId w:val="4"/>
              </w:numPr>
              <w:spacing w:before="100" w:beforeAutospacing="1" w:after="200"/>
              <w:ind w:left="279" w:right="173" w:hanging="279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Календарное планирование на четверть и на год</w:t>
            </w:r>
          </w:p>
          <w:p w:rsidR="00323114" w:rsidRPr="00323114" w:rsidRDefault="00323114" w:rsidP="0082322D">
            <w:pPr>
              <w:numPr>
                <w:ilvl w:val="0"/>
                <w:numId w:val="4"/>
              </w:numPr>
              <w:spacing w:before="100" w:beforeAutospacing="1" w:after="200"/>
              <w:ind w:left="279" w:right="173" w:hanging="279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</w:t>
            </w:r>
            <w:r w:rsidR="003D4BF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4BF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114" w:rsidRPr="00323114" w:rsidRDefault="00565BD4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45758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Заместители директора</w:t>
            </w:r>
            <w:r w:rsidR="008A56F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по безопасности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  <w:p w:rsidR="00212A28" w:rsidRPr="00323114" w:rsidRDefault="00212A28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3114" w:rsidRPr="00323114" w:rsidTr="006144C6">
        <w:trPr>
          <w:trHeight w:val="513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spacing w:before="100" w:beforeAutospacing="1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52D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Мониторинг состояния работы с родителями </w:t>
            </w:r>
            <w:r w:rsidR="003D4BF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52D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4BF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52D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114" w:rsidRPr="00323114" w:rsidRDefault="00565BD4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52D2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C67D3A" w:rsidP="00C67D3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3114" w:rsidRPr="00323114" w:rsidTr="006144C6">
        <w:trPr>
          <w:trHeight w:val="86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65BD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52D2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2D2" w:rsidRPr="00323114" w:rsidRDefault="003252D2" w:rsidP="003252D2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F59D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C442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210BDC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3114" w:rsidRPr="00323114" w:rsidTr="006144C6">
        <w:trPr>
          <w:trHeight w:val="55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920AFC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Выборочная проверка рабочей документации классных руководителей:</w:t>
            </w:r>
          </w:p>
          <w:p w:rsidR="00323114" w:rsidRPr="00323114" w:rsidRDefault="00323114" w:rsidP="0082322D">
            <w:pPr>
              <w:numPr>
                <w:ilvl w:val="0"/>
                <w:numId w:val="4"/>
              </w:numPr>
              <w:spacing w:before="100" w:beforeAutospacing="1" w:after="200"/>
              <w:ind w:left="284" w:hanging="284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Календарное планирование на четверть и на год</w:t>
            </w:r>
          </w:p>
          <w:p w:rsidR="00323114" w:rsidRPr="00323114" w:rsidRDefault="00323114" w:rsidP="0082322D">
            <w:pPr>
              <w:numPr>
                <w:ilvl w:val="0"/>
                <w:numId w:val="4"/>
              </w:numPr>
              <w:spacing w:before="100" w:beforeAutospacing="1" w:after="200"/>
              <w:ind w:left="284" w:hanging="284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323114" w:rsidRPr="00323114" w:rsidRDefault="00FE2DCD" w:rsidP="00920AFC">
            <w:pPr>
              <w:spacing w:before="100" w:beforeAutospacing="1" w:after="200"/>
              <w:ind w:left="284" w:hanging="284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 классам и параллелям с  последующим анализом состояния документа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F59D9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30696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DCD" w:rsidRPr="00323114" w:rsidRDefault="00FE2DCD" w:rsidP="00FE2DCD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Заместители директора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по безопасности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E2DCD" w:rsidRDefault="00FE2DCD" w:rsidP="00FE2DCD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  <w:p w:rsidR="00323114" w:rsidRPr="00323114" w:rsidRDefault="00FE2DCD" w:rsidP="00FE2DCD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3114" w:rsidRPr="00323114" w:rsidTr="006144C6">
        <w:trPr>
          <w:trHeight w:val="813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920AFC">
            <w:pPr>
              <w:spacing w:before="100" w:beforeAutospacing="1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Мониторинг состояния работы с родителями </w:t>
            </w:r>
            <w:r w:rsidR="000D1342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об</w:t>
            </w:r>
            <w:r w:rsidR="000D1342"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</w:t>
            </w:r>
            <w:r w:rsidR="000D1342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а</w:t>
            </w:r>
            <w:r w:rsidR="000D1342"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ющихся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F59D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B75AB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F59D9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920AFC">
            <w:p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</w:t>
            </w:r>
            <w:r w:rsidR="00920A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920A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F59D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B75AB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FE2DC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безопасности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82322D">
            <w:pPr>
              <w:numPr>
                <w:ilvl w:val="0"/>
                <w:numId w:val="4"/>
              </w:numPr>
              <w:spacing w:before="100" w:beforeAutospacing="1" w:after="200"/>
              <w:ind w:left="284" w:firstLine="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8D275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Сдача отч</w:t>
            </w:r>
            <w:r w:rsidR="00F94CF5" w:rsidRPr="008D275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275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тов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о проведённой воспитательной работе за прошедший год, полного </w:t>
            </w:r>
            <w:r w:rsidRPr="008D275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анализа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323114" w:rsidRPr="008D2757" w:rsidRDefault="00323114" w:rsidP="0082322D">
            <w:pPr>
              <w:numPr>
                <w:ilvl w:val="0"/>
                <w:numId w:val="4"/>
              </w:numPr>
              <w:spacing w:before="100" w:beforeAutospacing="1" w:after="200"/>
              <w:ind w:left="284" w:firstLine="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8D275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Оформление классной документации, классного уголка</w:t>
            </w:r>
          </w:p>
          <w:p w:rsidR="00323114" w:rsidRPr="00323114" w:rsidRDefault="00323114" w:rsidP="0082322D">
            <w:pPr>
              <w:numPr>
                <w:ilvl w:val="0"/>
                <w:numId w:val="4"/>
              </w:numPr>
              <w:spacing w:before="100" w:beforeAutospacing="1" w:after="200"/>
              <w:ind w:left="284" w:firstLine="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Подготовка списков </w:t>
            </w:r>
            <w:r w:rsidR="00920A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920A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 на осенний медосмотр.</w:t>
            </w:r>
          </w:p>
          <w:p w:rsidR="00323114" w:rsidRPr="008D2757" w:rsidRDefault="00323114" w:rsidP="0082322D">
            <w:pPr>
              <w:numPr>
                <w:ilvl w:val="0"/>
                <w:numId w:val="4"/>
              </w:numPr>
              <w:spacing w:before="100" w:beforeAutospacing="1" w:after="200"/>
              <w:ind w:left="284" w:firstLine="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Подготовка общешкольного информационно-аналитического отчёта по воспитательной работе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F59D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B75AB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ай-июнь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042FDA">
            <w:p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</w:t>
            </w:r>
            <w:r w:rsidR="00920A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920A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F59D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72219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C" w:rsidRPr="00323114" w:rsidRDefault="00D77E5C" w:rsidP="00D77E5C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безопасности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D77E5C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Тематические консультации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для классных руководителей: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изучение государственных символов Российской Федерации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защита прав ребенка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основные формы и направления работы с семьей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развитие коллектива класса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профилактика девиантного поведения учащихся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сотрудничество с правоохранительными органами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тематика и методика проведения классных часов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анализ эффективности воспитательного процесса в классах</w:t>
            </w:r>
          </w:p>
          <w:p w:rsidR="00323114" w:rsidRPr="00323114" w:rsidRDefault="00323114" w:rsidP="0082322D">
            <w:pPr>
              <w:numPr>
                <w:ilvl w:val="0"/>
                <w:numId w:val="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открытые классные часы: формы и методики проведения, цели и задачи, прогнозы и результаты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F59D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2F425A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36" w:rsidRPr="00323114" w:rsidRDefault="00031536" w:rsidP="00031536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Заместители директора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по безопасности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31536" w:rsidRDefault="00031536" w:rsidP="00031536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  <w:p w:rsidR="00D77E5C" w:rsidRPr="00323114" w:rsidRDefault="00031536" w:rsidP="00031536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281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7821B6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323114" w:rsidRPr="00323114" w:rsidRDefault="00323114" w:rsidP="007821B6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F59D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821B6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01332E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Участие классных руководителей в профессиональных конкурсах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F59D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1332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F59D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1332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01332E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01332E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Участие в мониторинговых исследованиях по проблемам воспитательной работы, проводимых в городе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F59D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1332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F59D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1332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F59D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1332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F276B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3114" w:rsidRPr="00323114" w:rsidTr="006144C6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Мониторинги по классам и параллелям:</w:t>
            </w:r>
          </w:p>
          <w:p w:rsidR="00323114" w:rsidRPr="00323114" w:rsidRDefault="00323114" w:rsidP="0082322D">
            <w:pPr>
              <w:numPr>
                <w:ilvl w:val="0"/>
                <w:numId w:val="6"/>
              </w:num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Уровня воспитанности учащихся;</w:t>
            </w:r>
          </w:p>
          <w:p w:rsidR="00323114" w:rsidRPr="00323114" w:rsidRDefault="00323114" w:rsidP="0082322D">
            <w:pPr>
              <w:numPr>
                <w:ilvl w:val="0"/>
                <w:numId w:val="6"/>
              </w:num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Уровня правовой образованности учащихся;</w:t>
            </w:r>
          </w:p>
          <w:p w:rsidR="00323114" w:rsidRDefault="00323114" w:rsidP="0082322D">
            <w:pPr>
              <w:numPr>
                <w:ilvl w:val="0"/>
                <w:numId w:val="6"/>
              </w:num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Уровня активности участия учащихся во внеклассных и внешкольных мероприятиях</w:t>
            </w:r>
          </w:p>
          <w:p w:rsidR="00CA432E" w:rsidRPr="00323114" w:rsidRDefault="00CA432E" w:rsidP="00CA432E">
            <w:pPr>
              <w:spacing w:before="100" w:beforeAutospacing="1" w:after="200"/>
              <w:ind w:left="72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F59D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C57FC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323114">
        <w:trPr>
          <w:trHeight w:val="522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«Курсы внеурочной деятельности»</w:t>
            </w:r>
          </w:p>
        </w:tc>
      </w:tr>
      <w:tr w:rsidR="00323114" w:rsidRPr="00323114" w:rsidTr="006144C6">
        <w:trPr>
          <w:trHeight w:val="522"/>
        </w:trPr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3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7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114" w:rsidRPr="00140FDB" w:rsidRDefault="00323114" w:rsidP="00140FDB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323114">
        <w:trPr>
          <w:trHeight w:val="522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C3351B" w:rsidRPr="00323114" w:rsidTr="00323114">
        <w:trPr>
          <w:trHeight w:val="522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1B" w:rsidRPr="00C3351B" w:rsidRDefault="00C3351B" w:rsidP="00C3351B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C3351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Модуль «Школьный урок»</w:t>
            </w:r>
          </w:p>
        </w:tc>
      </w:tr>
      <w:tr w:rsidR="008C1859" w:rsidRPr="00323114" w:rsidTr="006144C6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859" w:rsidRPr="00430A47" w:rsidRDefault="008C1859" w:rsidP="008C1859">
            <w:pPr>
              <w:spacing w:line="256" w:lineRule="auto"/>
              <w:ind w:left="16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30A47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859" w:rsidRPr="00430A47" w:rsidRDefault="008C1859" w:rsidP="008C1859">
            <w:pPr>
              <w:spacing w:line="256" w:lineRule="auto"/>
              <w:ind w:left="38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30A47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859" w:rsidRPr="00430A47" w:rsidRDefault="008C1859" w:rsidP="008C1859">
            <w:pPr>
              <w:spacing w:line="256" w:lineRule="auto"/>
              <w:ind w:left="176" w:right="106" w:hanging="8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30A47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859" w:rsidRPr="00430A47" w:rsidRDefault="008C1859" w:rsidP="008C1859">
            <w:pPr>
              <w:spacing w:line="256" w:lineRule="auto"/>
              <w:ind w:left="29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30A47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C0736E" w:rsidRPr="00323114" w:rsidTr="00941C12">
        <w:trPr>
          <w:trHeight w:val="1166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255" w:rsidRPr="00941C12" w:rsidRDefault="00C0736E" w:rsidP="0065295B">
            <w:pPr>
              <w:rPr>
                <w:rFonts w:ascii="Helvetica" w:hAnsi="Helvetica" w:cs="Helvetica"/>
                <w:color w:val="686868"/>
                <w:shd w:val="clear" w:color="auto" w:fill="FFFFFF"/>
              </w:rPr>
            </w:pPr>
            <w:r w:rsidRPr="00941C1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Тематические уроки </w:t>
            </w:r>
            <w:r w:rsidR="0065295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="00E23255" w:rsidRPr="00941C1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41C1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посвященные</w:t>
            </w:r>
            <w:r w:rsidR="00E23255" w:rsidRPr="00941C1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295B">
              <w:t xml:space="preserve"> </w:t>
            </w:r>
            <w:r w:rsidR="0065295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85-ой годовщине</w:t>
            </w:r>
            <w:r w:rsidR="0065295B" w:rsidRPr="0065295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со дня начала блокады Ленинграда в Великой Отечественной войне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6E" w:rsidRPr="00323114" w:rsidRDefault="00C0736E" w:rsidP="00C0736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6E" w:rsidRPr="00323114" w:rsidRDefault="0065295B" w:rsidP="0065295B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  <w:r w:rsidR="00941C12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36E" w:rsidRPr="00323114" w:rsidRDefault="00C0736E" w:rsidP="00C0736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C0736E" w:rsidRPr="00323114" w:rsidRDefault="00647707" w:rsidP="002E6538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2E653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истории и обществознания</w:t>
            </w:r>
          </w:p>
        </w:tc>
      </w:tr>
      <w:tr w:rsidR="00B53BBC" w:rsidRPr="00323114" w:rsidTr="00941C12">
        <w:trPr>
          <w:trHeight w:val="1166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BC" w:rsidRPr="00941C12" w:rsidRDefault="003361BD" w:rsidP="003361BD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361B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Тематичес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кие уроки физики, посвященные </w:t>
            </w:r>
            <w:r w:rsidRPr="003361B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170-лети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361B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со дня рождения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61B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выдающегося учёного, основоположника теоретической космонавтики</w:t>
            </w:r>
            <w:r>
              <w:t xml:space="preserve"> 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Константина </w:t>
            </w:r>
            <w:r w:rsidRPr="003361B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Эдуардович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361B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Циолковского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BC" w:rsidRDefault="00CE45AB" w:rsidP="00C0736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BBC" w:rsidRDefault="00B53BBC" w:rsidP="0065295B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17</w:t>
            </w:r>
            <w:r w:rsidRPr="00B53BB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5AB" w:rsidRPr="00CE45AB" w:rsidRDefault="00CE45AB" w:rsidP="00CE45AB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CE45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53BBC" w:rsidRPr="00323114" w:rsidRDefault="00CE45AB" w:rsidP="00CE45AB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CE45A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Учителя физики</w:t>
            </w:r>
          </w:p>
        </w:tc>
      </w:tr>
      <w:tr w:rsidR="009A59A9" w:rsidRPr="00323114" w:rsidTr="006144C6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A9" w:rsidRPr="001861B8" w:rsidRDefault="003B7E16" w:rsidP="001861B8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41C1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Тематические уроки </w:t>
            </w:r>
            <w:r w:rsidR="001861B8" w:rsidRPr="00941C1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61B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="001861B8" w:rsidRPr="00941C1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, посвященные </w:t>
            </w:r>
            <w:r w:rsidR="001861B8">
              <w:t xml:space="preserve"> </w:t>
            </w:r>
            <w:r w:rsidR="001861B8" w:rsidRPr="001861B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85-ой годовщине со дня начала Великой</w:t>
            </w:r>
            <w:r w:rsidR="001861B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битвы под Москвой – Московская стратегическая </w:t>
            </w:r>
            <w:r w:rsidR="001861B8" w:rsidRPr="001861B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операция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A9" w:rsidRPr="00323114" w:rsidRDefault="00FE6FD5" w:rsidP="009A59A9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9A59A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A9" w:rsidRPr="00323114" w:rsidRDefault="00AA4E07" w:rsidP="001861B8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  <w:r w:rsidR="001861B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</w:t>
            </w:r>
            <w:r w:rsidR="001861B8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1861B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9A9" w:rsidRPr="00323114" w:rsidRDefault="009A59A9" w:rsidP="009A59A9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9A59A9" w:rsidRPr="00323114" w:rsidRDefault="003B7E16" w:rsidP="009A59A9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E46CE3">
              <w:t xml:space="preserve"> </w:t>
            </w:r>
            <w:r w:rsidR="00E46CE3" w:rsidRPr="00E46CE3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истории и обществознания</w:t>
            </w:r>
          </w:p>
        </w:tc>
      </w:tr>
      <w:tr w:rsidR="00941C12" w:rsidRPr="00323114" w:rsidTr="006C289F">
        <w:trPr>
          <w:trHeight w:val="85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12" w:rsidRPr="006C289F" w:rsidRDefault="00941C12" w:rsidP="006911AC">
            <w:pPr>
              <w:rPr>
                <w:rFonts w:ascii="Helvetica" w:hAnsi="Helvetica" w:cs="Helvetica"/>
                <w:color w:val="686868"/>
                <w:shd w:val="clear" w:color="auto" w:fill="FFFFFF"/>
              </w:rPr>
            </w:pPr>
            <w:r w:rsidRPr="006911A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Тематические уроки </w:t>
            </w:r>
            <w:r w:rsidR="006911AC">
              <w:t xml:space="preserve"> </w:t>
            </w:r>
            <w:r w:rsidR="006911AC" w:rsidRPr="006911A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истории </w:t>
            </w:r>
            <w:r w:rsidRPr="006911A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, посвященные </w:t>
            </w:r>
            <w:r w:rsidR="006911AC">
              <w:t xml:space="preserve"> </w:t>
            </w:r>
            <w:r w:rsidR="006911A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="006911AC" w:rsidRPr="006911A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="006911A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="006911AC" w:rsidRPr="006911A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воинской славы России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12" w:rsidRDefault="00941C12" w:rsidP="00941C12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12" w:rsidRDefault="006911AC" w:rsidP="00941C12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</w:t>
            </w:r>
            <w:r>
              <w:t xml:space="preserve"> </w:t>
            </w:r>
            <w:r w:rsidRPr="006911A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C12" w:rsidRPr="00323114" w:rsidRDefault="00941C12" w:rsidP="00941C12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</w:p>
          <w:p w:rsidR="00941C12" w:rsidRPr="00323114" w:rsidRDefault="00941C12" w:rsidP="00941C12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6C289F">
              <w:t xml:space="preserve"> </w:t>
            </w:r>
            <w:r w:rsidR="006C289F" w:rsidRPr="006C289F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истории и обществознания</w:t>
            </w:r>
          </w:p>
        </w:tc>
      </w:tr>
      <w:tr w:rsidR="00436AE8" w:rsidRPr="00323114" w:rsidTr="00941C12">
        <w:trPr>
          <w:trHeight w:val="1194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E8" w:rsidRPr="006C289F" w:rsidRDefault="00436AE8" w:rsidP="007F074D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7F074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Тематические уроки </w:t>
            </w:r>
            <w:r w:rsidR="007F074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музыки</w:t>
            </w:r>
            <w:r w:rsidRPr="007F074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F074D" w:rsidRPr="007F074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посвященные 120</w:t>
            </w:r>
            <w:r w:rsidRPr="007F074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-летию со дня </w:t>
            </w:r>
            <w:r w:rsidR="007F074D" w:rsidRPr="007F074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рождения </w:t>
            </w:r>
            <w:r w:rsidR="007F074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российского компози</w:t>
            </w:r>
            <w:r w:rsidR="007F074D" w:rsidRPr="007F074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тора Д.Д. Шостаковича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E8" w:rsidRPr="00323114" w:rsidRDefault="00E21F91" w:rsidP="00E21F91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436AE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E8" w:rsidRPr="00323114" w:rsidRDefault="00436AE8" w:rsidP="006911AC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 w:rsidR="006911A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E8" w:rsidRPr="00323114" w:rsidRDefault="00436AE8" w:rsidP="00436AE8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436AE8" w:rsidRPr="00323114" w:rsidRDefault="00436AE8" w:rsidP="00436AE8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6C289F">
              <w:t xml:space="preserve"> </w:t>
            </w:r>
            <w:r w:rsidR="006C289F" w:rsidRPr="006C289F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музыки</w:t>
            </w:r>
          </w:p>
        </w:tc>
      </w:tr>
      <w:tr w:rsidR="00137BD5" w:rsidRPr="00323114" w:rsidTr="00631D50">
        <w:trPr>
          <w:trHeight w:val="1444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BD5" w:rsidRPr="00B530A4" w:rsidRDefault="00137BD5" w:rsidP="002A02D8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B530A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Тематические уроки истории, посвященные </w:t>
            </w:r>
            <w:r w:rsidR="00B530A4" w:rsidRPr="00B530A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260</w:t>
            </w:r>
            <w:r w:rsidR="002A02D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B530A4" w:rsidRPr="00B530A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лет</w:t>
            </w:r>
            <w:r w:rsidR="002A02D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ию</w:t>
            </w:r>
            <w:r w:rsidR="00B530A4" w:rsidRPr="00B530A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со дня рождения </w:t>
            </w:r>
            <w:r w:rsidR="00B530A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русского писателя, публи</w:t>
            </w:r>
            <w:r w:rsidR="00B530A4" w:rsidRPr="00B530A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циста, историка</w:t>
            </w:r>
            <w:r w:rsidR="00B530A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530A4">
              <w:t xml:space="preserve"> </w:t>
            </w:r>
            <w:r w:rsidR="00D46798" w:rsidRPr="00D4679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Николай Михайлович </w:t>
            </w:r>
            <w:r w:rsidR="00B530A4" w:rsidRPr="00B530A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Карамзина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BD5" w:rsidRPr="00323114" w:rsidRDefault="00E21F91" w:rsidP="00137BD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137BD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BD5" w:rsidRPr="00323114" w:rsidRDefault="00485E0A" w:rsidP="00137BD5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  <w:r w:rsidRPr="00485E0A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BD5" w:rsidRPr="00323114" w:rsidRDefault="00137BD5" w:rsidP="00137BD5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137BD5" w:rsidRPr="00323114" w:rsidRDefault="00137BD5" w:rsidP="00137BD5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2A02D8" w:rsidRPr="00323114" w:rsidTr="00631D50">
        <w:trPr>
          <w:trHeight w:val="1444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D8" w:rsidRPr="00B530A4" w:rsidRDefault="00EA4C5E" w:rsidP="00EA4C5E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A4C5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Тематические уроки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математики</w:t>
            </w:r>
            <w:r w:rsidRPr="00EA4C5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, посвященные 2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35</w:t>
            </w:r>
            <w:r w:rsidRPr="00EA4C5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-летию со дня рождения </w:t>
            </w:r>
            <w:r>
              <w:t xml:space="preserve"> </w:t>
            </w:r>
            <w:r w:rsidRPr="00EA4C5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русского математика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Николая Ивановича Лобачевского</w:t>
            </w:r>
            <w:r w:rsidR="002A02D8" w:rsidRPr="002A02D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D8" w:rsidRDefault="002A02D8" w:rsidP="00137BD5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D8" w:rsidRDefault="002A02D8" w:rsidP="00137BD5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2D8" w:rsidRPr="00323114" w:rsidRDefault="002A02D8" w:rsidP="00137BD5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7270" w:rsidRPr="00323114" w:rsidTr="009003D6">
        <w:trPr>
          <w:trHeight w:val="1488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70" w:rsidRPr="001E181C" w:rsidRDefault="005A5938" w:rsidP="00367270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A593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Тематические уроки рисования, посвященные 195-летию со дня рождения русского художника Ивана Ивановича Шишкина</w:t>
            </w:r>
            <w:r w:rsidRPr="005A5938"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70" w:rsidRDefault="005A5938" w:rsidP="005A593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367270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70" w:rsidRDefault="005A5938" w:rsidP="005A5938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  <w:r w:rsidR="00631D5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янва</w:t>
            </w:r>
            <w:r w:rsidR="00631D5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270" w:rsidRPr="00323114" w:rsidRDefault="00367270" w:rsidP="00367270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67270" w:rsidRPr="00323114" w:rsidRDefault="00367270" w:rsidP="005A5938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="00631D50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593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музыки</w:t>
            </w:r>
          </w:p>
        </w:tc>
      </w:tr>
      <w:tr w:rsidR="0003595C" w:rsidRPr="00323114" w:rsidTr="006144C6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95C" w:rsidRPr="001E181C" w:rsidRDefault="0003595C" w:rsidP="002A02D8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A02D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Тематические уроки физики, посвященные </w:t>
            </w:r>
            <w:r w:rsidR="00856D22" w:rsidRPr="002A02D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="002A02D8" w:rsidRPr="002A02D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2A02D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-летию</w:t>
            </w:r>
            <w:r w:rsidRPr="002A02D8">
              <w:rPr>
                <w:rFonts w:ascii="Arial" w:hAnsi="Arial" w:cs="Arial"/>
                <w:color w:val="444444"/>
                <w:sz w:val="21"/>
                <w:szCs w:val="21"/>
              </w:rPr>
              <w:t xml:space="preserve"> </w:t>
            </w:r>
            <w:r w:rsidRPr="002A02D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со дня </w:t>
            </w:r>
            <w:r w:rsidR="00856D22" w:rsidRPr="002A02D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первого полета человека в космос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95C" w:rsidRDefault="0003595C" w:rsidP="00CC3D7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95C" w:rsidRDefault="00856D22" w:rsidP="00CC3D7A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  <w:r w:rsidR="0003595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95C" w:rsidRPr="00323114" w:rsidRDefault="0003595C" w:rsidP="0003595C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03595C" w:rsidRPr="00323114" w:rsidRDefault="0003595C" w:rsidP="0003595C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Учителя физики</w:t>
            </w:r>
          </w:p>
        </w:tc>
      </w:tr>
      <w:tr w:rsidR="000E6BC3" w:rsidRPr="00323114" w:rsidTr="006144C6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BC3" w:rsidRPr="00CC3D7A" w:rsidRDefault="000E6BC3" w:rsidP="00B94829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DD701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Тематические уроки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Pr="00DD701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, посвященные 8</w:t>
            </w:r>
            <w:r w:rsidR="00B9482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D701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0017A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ой годовщине</w:t>
            </w:r>
            <w:r w:rsidRPr="00DD701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Победы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BC3" w:rsidRDefault="000E6BC3" w:rsidP="00CC3D7A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BC3" w:rsidRDefault="00886DDA" w:rsidP="00CC3D7A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Апрель</w:t>
            </w:r>
            <w:r w:rsidR="000E6BC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- май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BC3" w:rsidRPr="00323114" w:rsidRDefault="000E6BC3" w:rsidP="000E6BC3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0E6BC3" w:rsidRPr="00323114" w:rsidRDefault="000E6BC3" w:rsidP="000E6BC3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C3351B" w:rsidRPr="00323114" w:rsidTr="00323114">
        <w:trPr>
          <w:trHeight w:val="522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1B" w:rsidRPr="00C3351B" w:rsidRDefault="004F1B5E" w:rsidP="00C335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Далее с</w:t>
            </w:r>
            <w:r w:rsidR="00C3351B" w:rsidRPr="00C335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огласно индивидуальным планам работы учителей-предметников</w:t>
            </w:r>
          </w:p>
          <w:p w:rsidR="00C3351B" w:rsidRPr="00C3351B" w:rsidRDefault="00C3351B" w:rsidP="00C335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323114">
        <w:trPr>
          <w:trHeight w:val="522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323114" w:rsidRPr="00323114" w:rsidTr="006144C6">
        <w:trPr>
          <w:trHeight w:val="94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DB1B4A" w:rsidRDefault="00323114" w:rsidP="00DB1B4A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DB1B4A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DB1B4A" w:rsidRDefault="00323114" w:rsidP="00DB1B4A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DB1B4A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DB1B4A" w:rsidRDefault="00323114" w:rsidP="00DB1B4A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DB1B4A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DB1B4A" w:rsidRDefault="00323114" w:rsidP="00DB1B4A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DB1B4A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6144C6">
        <w:trPr>
          <w:trHeight w:val="2965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6E0D28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323114" w:rsidRDefault="00323114" w:rsidP="0082322D">
            <w:pPr>
              <w:numPr>
                <w:ilvl w:val="0"/>
                <w:numId w:val="7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Формирование общеш</w:t>
            </w:r>
            <w:r w:rsidR="00A35419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кольного родительского комитета</w:t>
            </w:r>
          </w:p>
          <w:p w:rsidR="006E0D28" w:rsidRPr="00323114" w:rsidRDefault="006E0D28" w:rsidP="0082322D">
            <w:pPr>
              <w:numPr>
                <w:ilvl w:val="0"/>
                <w:numId w:val="7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Участие родителей в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работе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общеш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кольного родительского комитета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7E223B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760BF1" w:rsidP="00323114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719FC" w:rsidRPr="00323114" w:rsidTr="006144C6">
        <w:trPr>
          <w:trHeight w:val="1071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9FC" w:rsidRPr="00323114" w:rsidRDefault="00E719FC" w:rsidP="00E719FC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9FC" w:rsidRPr="00323114" w:rsidRDefault="007E223B" w:rsidP="00E719FC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9FC" w:rsidRPr="00323114" w:rsidRDefault="00E719FC" w:rsidP="00E719FC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9FC" w:rsidRPr="00323114" w:rsidRDefault="00E719FC" w:rsidP="00E719F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E719FC" w:rsidRPr="00323114" w:rsidRDefault="00E719FC" w:rsidP="00E719FC">
            <w:pPr>
              <w:spacing w:after="58"/>
              <w:ind w:left="5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014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200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Проведение спортивных  праздников:</w:t>
            </w:r>
          </w:p>
          <w:p w:rsidR="00323114" w:rsidRPr="00323114" w:rsidRDefault="00323114" w:rsidP="0082322D">
            <w:pPr>
              <w:numPr>
                <w:ilvl w:val="0"/>
                <w:numId w:val="8"/>
              </w:numPr>
              <w:spacing w:before="100" w:beforeAutospacing="1" w:after="200" w:line="84" w:lineRule="atLeast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«Папа, мама и я — спортивная семья»</w:t>
            </w:r>
          </w:p>
          <w:p w:rsidR="00323114" w:rsidRPr="00323114" w:rsidRDefault="00323114" w:rsidP="0082322D">
            <w:pPr>
              <w:numPr>
                <w:ilvl w:val="0"/>
                <w:numId w:val="8"/>
              </w:numPr>
              <w:spacing w:before="100" w:beforeAutospacing="1" w:after="200" w:line="84" w:lineRule="atLeast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«С</w:t>
            </w:r>
            <w:r w:rsidR="0095013E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портивный калейдоскоп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E223B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6A" w:rsidRPr="00323114" w:rsidRDefault="00D16C6A" w:rsidP="00D16C6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323114" w:rsidRPr="00323114" w:rsidRDefault="00D16C6A" w:rsidP="00D16C6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323114" w:rsidRPr="00323114" w:rsidTr="006144C6">
        <w:trPr>
          <w:trHeight w:val="40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557DC" w:rsidP="00323114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Международный день семьи</w:t>
            </w:r>
          </w:p>
          <w:p w:rsidR="00323114" w:rsidRPr="00323114" w:rsidRDefault="00323114" w:rsidP="00323114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eastAsia="Calibri" w:hAnsi="Times New Roman"/>
                <w:sz w:val="24"/>
                <w:lang w:eastAsia="ru-RU"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E223B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557DC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E223B" w:rsidRPr="00323114" w:rsidTr="006144C6">
        <w:trPr>
          <w:trHeight w:val="40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3B" w:rsidRPr="00323114" w:rsidRDefault="007E223B" w:rsidP="007E223B">
            <w:pPr>
              <w:spacing w:after="255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Знакомство родительской общественности с </w:t>
            </w:r>
            <w:r w:rsidRPr="006B49D3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нормативными документами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, регламентирующими деятельность школы:</w:t>
            </w:r>
          </w:p>
          <w:p w:rsidR="007E223B" w:rsidRPr="00323114" w:rsidRDefault="007E223B" w:rsidP="0082322D">
            <w:pPr>
              <w:numPr>
                <w:ilvl w:val="0"/>
                <w:numId w:val="9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Всеобщая декларация прав человека,</w:t>
            </w:r>
          </w:p>
          <w:p w:rsidR="007E223B" w:rsidRPr="00323114" w:rsidRDefault="007E223B" w:rsidP="0082322D">
            <w:pPr>
              <w:numPr>
                <w:ilvl w:val="0"/>
                <w:numId w:val="9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Декларация прав ребёнка,</w:t>
            </w:r>
          </w:p>
          <w:p w:rsidR="007E223B" w:rsidRPr="00323114" w:rsidRDefault="007E223B" w:rsidP="0082322D">
            <w:pPr>
              <w:numPr>
                <w:ilvl w:val="0"/>
                <w:numId w:val="9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Конвенция о правах ребёнка,</w:t>
            </w:r>
          </w:p>
          <w:p w:rsidR="007E223B" w:rsidRPr="00323114" w:rsidRDefault="007E223B" w:rsidP="0082322D">
            <w:pPr>
              <w:numPr>
                <w:ilvl w:val="0"/>
                <w:numId w:val="9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Конституция РФ,</w:t>
            </w:r>
          </w:p>
          <w:p w:rsidR="007E223B" w:rsidRPr="00323114" w:rsidRDefault="007E223B" w:rsidP="0082322D">
            <w:pPr>
              <w:numPr>
                <w:ilvl w:val="0"/>
                <w:numId w:val="9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Семейный кодекс,</w:t>
            </w:r>
          </w:p>
          <w:p w:rsidR="007E223B" w:rsidRPr="00323114" w:rsidRDefault="007E223B" w:rsidP="0082322D">
            <w:pPr>
              <w:numPr>
                <w:ilvl w:val="0"/>
                <w:numId w:val="9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Закон об образовании,</w:t>
            </w:r>
          </w:p>
          <w:p w:rsidR="007E223B" w:rsidRPr="00323114" w:rsidRDefault="007E223B" w:rsidP="0082322D">
            <w:pPr>
              <w:numPr>
                <w:ilvl w:val="0"/>
                <w:numId w:val="9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  <w:lang w:eastAsia="ru-RU"/>
              </w:rPr>
              <w:t xml:space="preserve">Устав МБОУ </w:t>
            </w:r>
            <w:r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  <w:lang w:eastAsia="ru-RU"/>
              </w:rPr>
              <w:t>СОШ</w:t>
            </w:r>
            <w:r w:rsidRPr="00323114"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  <w:lang w:eastAsia="ru-RU"/>
              </w:rPr>
              <w:t xml:space="preserve"> 12</w:t>
            </w:r>
          </w:p>
          <w:p w:rsidR="007E223B" w:rsidRPr="00323114" w:rsidRDefault="007E223B" w:rsidP="0082322D">
            <w:pPr>
              <w:numPr>
                <w:ilvl w:val="0"/>
                <w:numId w:val="7"/>
              </w:numPr>
              <w:spacing w:before="100" w:beforeAutospacing="1" w:after="200"/>
              <w:ind w:left="567" w:hanging="425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r w:rsidRPr="00A35419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Малого педсовета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с участием родителей по коррекции поведения и успеваемости 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щихся, склонных к нарушениям различного характера  </w:t>
            </w:r>
          </w:p>
          <w:p w:rsidR="007E223B" w:rsidRPr="00323114" w:rsidRDefault="007E223B" w:rsidP="0082322D">
            <w:pPr>
              <w:numPr>
                <w:ilvl w:val="0"/>
                <w:numId w:val="7"/>
              </w:numPr>
              <w:spacing w:before="100" w:beforeAutospacing="1" w:after="200"/>
              <w:ind w:left="567" w:hanging="425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Консультации для родителей 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щихся по вопросам воспитания, образования, профориентации и др.</w:t>
            </w:r>
          </w:p>
          <w:p w:rsidR="007E223B" w:rsidRPr="00323114" w:rsidRDefault="007E223B" w:rsidP="0082322D">
            <w:pPr>
              <w:numPr>
                <w:ilvl w:val="0"/>
                <w:numId w:val="7"/>
              </w:numPr>
              <w:spacing w:before="100" w:beforeAutospacing="1" w:after="200"/>
              <w:ind w:left="567" w:hanging="425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3B" w:rsidRPr="00323114" w:rsidRDefault="007E223B" w:rsidP="007E223B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3B" w:rsidRPr="00323114" w:rsidRDefault="007E223B" w:rsidP="007E223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7E223B" w:rsidRPr="00323114" w:rsidRDefault="007E223B" w:rsidP="007E223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23B" w:rsidRPr="00323114" w:rsidRDefault="007E223B" w:rsidP="007E223B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7E223B" w:rsidRPr="00323114" w:rsidRDefault="007E223B" w:rsidP="007E223B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-психолог</w:t>
            </w:r>
          </w:p>
          <w:p w:rsidR="007E223B" w:rsidRPr="00323114" w:rsidRDefault="007E223B" w:rsidP="007E223B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6144C6">
        <w:trPr>
          <w:trHeight w:val="1255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20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E223B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B49D3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плану 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школы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9B400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</w:tc>
      </w:tr>
      <w:tr w:rsidR="00323114" w:rsidRPr="00323114" w:rsidTr="006144C6">
        <w:trPr>
          <w:trHeight w:val="1338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jc w:val="both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Проведение родительских собраний различной воспитательной тематики:</w:t>
            </w:r>
          </w:p>
          <w:p w:rsidR="00323114" w:rsidRPr="00323114" w:rsidRDefault="00323114" w:rsidP="0082322D">
            <w:pPr>
              <w:numPr>
                <w:ilvl w:val="0"/>
                <w:numId w:val="1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внутришкольном распорядке</w:t>
            </w:r>
          </w:p>
          <w:p w:rsidR="00323114" w:rsidRPr="00323114" w:rsidRDefault="00323114" w:rsidP="0082322D">
            <w:pPr>
              <w:numPr>
                <w:ilvl w:val="0"/>
                <w:numId w:val="1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формировании  здорового  образа жизни</w:t>
            </w:r>
          </w:p>
          <w:p w:rsidR="00323114" w:rsidRPr="00323114" w:rsidRDefault="00323114" w:rsidP="0082322D">
            <w:pPr>
              <w:numPr>
                <w:ilvl w:val="0"/>
                <w:numId w:val="1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безопас</w:t>
            </w:r>
            <w:r w:rsidR="002D22BA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ном поведении учащихся в школе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общественных местах и дома</w:t>
            </w:r>
          </w:p>
          <w:p w:rsidR="00323114" w:rsidRPr="00323114" w:rsidRDefault="00323114" w:rsidP="0082322D">
            <w:pPr>
              <w:numPr>
                <w:ilvl w:val="0"/>
                <w:numId w:val="1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О психофизическом развитии детей и подростков</w:t>
            </w:r>
          </w:p>
          <w:p w:rsidR="00323114" w:rsidRPr="00323114" w:rsidRDefault="00323114" w:rsidP="0082322D">
            <w:pPr>
              <w:numPr>
                <w:ilvl w:val="0"/>
                <w:numId w:val="1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подготовке к итоговым аттестациям в режиме ЕГЭ и ГИА</w:t>
            </w:r>
          </w:p>
          <w:p w:rsidR="00323114" w:rsidRPr="00323114" w:rsidRDefault="00323114" w:rsidP="0082322D">
            <w:pPr>
              <w:numPr>
                <w:ilvl w:val="0"/>
                <w:numId w:val="1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Участие несовершеннолетних в несанкционированных митингах и акциях</w:t>
            </w:r>
          </w:p>
          <w:p w:rsidR="00323114" w:rsidRPr="00323114" w:rsidRDefault="00323114" w:rsidP="0082322D">
            <w:pPr>
              <w:numPr>
                <w:ilvl w:val="0"/>
                <w:numId w:val="1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режиме дня школьников</w:t>
            </w:r>
          </w:p>
          <w:p w:rsidR="00323114" w:rsidRPr="00323114" w:rsidRDefault="00323114" w:rsidP="0082322D">
            <w:pPr>
              <w:numPr>
                <w:ilvl w:val="0"/>
                <w:numId w:val="1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 соблюдении принципов информационной безопасности </w:t>
            </w:r>
            <w:r w:rsidR="007F6153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</w:t>
            </w:r>
            <w:r w:rsidR="007F6153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щихся</w:t>
            </w:r>
          </w:p>
          <w:p w:rsidR="00323114" w:rsidRPr="00323114" w:rsidRDefault="00323114" w:rsidP="0082322D">
            <w:pPr>
              <w:numPr>
                <w:ilvl w:val="0"/>
                <w:numId w:val="1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школьном пропускном режиме и обеспечении безопасности детей, находящихся в школе</w:t>
            </w:r>
          </w:p>
          <w:p w:rsidR="00323114" w:rsidRPr="00323114" w:rsidRDefault="00323114" w:rsidP="0082322D">
            <w:pPr>
              <w:numPr>
                <w:ilvl w:val="0"/>
                <w:numId w:val="1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профилактике применения  насилия в семье</w:t>
            </w:r>
          </w:p>
          <w:p w:rsidR="00323114" w:rsidRPr="00323114" w:rsidRDefault="00323114" w:rsidP="0082322D">
            <w:pPr>
              <w:numPr>
                <w:ilvl w:val="0"/>
                <w:numId w:val="10"/>
              </w:numPr>
              <w:contextualSpacing/>
              <w:rPr>
                <w:rFonts w:eastAsia="Calibri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родительском контроле за поведением несовершеннолетних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E223B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B49D3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75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2D22BA" w:rsidP="00323114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 xml:space="preserve">Контроль работы </w:t>
            </w:r>
            <w:r w:rsidR="00323114"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классных  и общешкольного  родительских комитетов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E223B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F6153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6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Работа родительских комитетов классов и школы:</w:t>
            </w:r>
          </w:p>
          <w:p w:rsidR="00323114" w:rsidRPr="00323114" w:rsidRDefault="00323114" w:rsidP="0082322D">
            <w:pPr>
              <w:numPr>
                <w:ilvl w:val="0"/>
                <w:numId w:val="11"/>
              </w:numPr>
              <w:spacing w:before="100" w:beforeAutospacing="1" w:after="20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Организация работы 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323114" w:rsidRPr="00323114" w:rsidRDefault="00323114" w:rsidP="0082322D">
            <w:pPr>
              <w:numPr>
                <w:ilvl w:val="0"/>
                <w:numId w:val="11"/>
              </w:numPr>
              <w:spacing w:before="100" w:beforeAutospacing="1" w:after="20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Тематические беседы для педагогического коллектива под общей темой «Семья и законы»</w:t>
            </w:r>
          </w:p>
          <w:p w:rsidR="00323114" w:rsidRPr="00323114" w:rsidRDefault="00323114" w:rsidP="0082322D">
            <w:pPr>
              <w:numPr>
                <w:ilvl w:val="0"/>
                <w:numId w:val="11"/>
              </w:numPr>
              <w:spacing w:before="100" w:beforeAutospacing="1" w:after="20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E223B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F6153" w:rsidP="007F615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7F615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7F6153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323114">
        <w:trPr>
          <w:trHeight w:val="380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3114" w:rsidRPr="00323114" w:rsidRDefault="0052379C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52379C" w:rsidRPr="00323114" w:rsidTr="006144C6">
        <w:trPr>
          <w:trHeight w:val="3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2379C" w:rsidRPr="004E0860" w:rsidRDefault="0052379C" w:rsidP="0052379C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2379C" w:rsidRPr="004E0860" w:rsidRDefault="0052379C" w:rsidP="0052379C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2379C" w:rsidRPr="004E0860" w:rsidRDefault="0052379C" w:rsidP="0052379C">
            <w:pPr>
              <w:ind w:left="176" w:right="108" w:hanging="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2379C" w:rsidRPr="004E0860" w:rsidRDefault="0052379C" w:rsidP="0052379C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6738F2" w:rsidRPr="00323114" w:rsidTr="006144C6">
        <w:trPr>
          <w:trHeight w:val="3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38F2" w:rsidRPr="00E736B7" w:rsidRDefault="006738F2" w:rsidP="006738F2">
            <w:pPr>
              <w:rPr>
                <w:rFonts w:ascii="Times New Roman" w:hAnsi="Times New Roman"/>
              </w:rPr>
            </w:pPr>
            <w:r w:rsidRPr="00E736B7">
              <w:rPr>
                <w:rFonts w:ascii="Times New Roman" w:hAnsi="Times New Roman"/>
              </w:rPr>
              <w:t>Заседания Совета старшеклассников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8F2" w:rsidRPr="00E736B7" w:rsidRDefault="006738F2" w:rsidP="006738F2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8F2" w:rsidRPr="00E736B7" w:rsidRDefault="004854D2" w:rsidP="006738F2">
            <w:pPr>
              <w:ind w:right="19"/>
              <w:jc w:val="center"/>
              <w:rPr>
                <w:rFonts w:ascii="Times New Roman" w:hAnsi="Times New Roman"/>
              </w:rPr>
            </w:pPr>
            <w:r w:rsidRPr="00E736B7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>триместр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8F2" w:rsidRPr="00E736B7" w:rsidRDefault="006738F2" w:rsidP="006738F2">
            <w:pPr>
              <w:spacing w:line="20" w:lineRule="atLeast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6738F2" w:rsidRPr="00E736B7" w:rsidRDefault="006738F2" w:rsidP="006738F2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738F2" w:rsidRPr="00323114" w:rsidTr="006144C6">
        <w:trPr>
          <w:trHeight w:val="3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38F2" w:rsidRPr="00E736B7" w:rsidRDefault="006738F2" w:rsidP="006E12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lastRenderedPageBreak/>
              <w:t>Сбор представителей классов</w:t>
            </w:r>
          </w:p>
          <w:p w:rsidR="006738F2" w:rsidRPr="00E736B7" w:rsidRDefault="006738F2" w:rsidP="006E12D6">
            <w:pPr>
              <w:ind w:right="1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8F2" w:rsidRPr="00E736B7" w:rsidRDefault="006738F2" w:rsidP="006E12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8F2" w:rsidRPr="00E736B7" w:rsidRDefault="009029F7" w:rsidP="006E12D6">
            <w:pPr>
              <w:ind w:left="35"/>
              <w:jc w:val="center"/>
              <w:rPr>
                <w:rFonts w:ascii="Times New Roman" w:hAnsi="Times New Roman"/>
              </w:rPr>
            </w:pPr>
            <w:r w:rsidRPr="00E736B7">
              <w:rPr>
                <w:rFonts w:ascii="Times New Roman" w:hAnsi="Times New Roman"/>
              </w:rPr>
              <w:t>С</w:t>
            </w:r>
            <w:r w:rsidR="006738F2" w:rsidRPr="00E736B7">
              <w:rPr>
                <w:rFonts w:ascii="Times New Roman" w:hAnsi="Times New Roman"/>
              </w:rPr>
              <w:t>ентябр</w:t>
            </w:r>
            <w:r>
              <w:rPr>
                <w:rFonts w:ascii="Times New Roman" w:hAnsi="Times New Roman"/>
              </w:rPr>
              <w:t>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8F2" w:rsidRPr="00E736B7" w:rsidRDefault="006738F2" w:rsidP="006E12D6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738F2" w:rsidRPr="00323114" w:rsidTr="006144C6">
        <w:trPr>
          <w:trHeight w:val="3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738F2" w:rsidRPr="00E736B7" w:rsidRDefault="006738F2" w:rsidP="00C774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Сбор Совета старшеклассников и представителей классов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8F2" w:rsidRPr="00E736B7" w:rsidRDefault="006738F2" w:rsidP="006738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38F2" w:rsidRPr="00E736B7" w:rsidRDefault="006738F2" w:rsidP="009029F7">
            <w:pPr>
              <w:ind w:right="20"/>
              <w:jc w:val="center"/>
              <w:rPr>
                <w:rFonts w:ascii="Times New Roman" w:hAnsi="Times New Roman"/>
              </w:rPr>
            </w:pPr>
            <w:r w:rsidRPr="00E736B7">
              <w:rPr>
                <w:rFonts w:ascii="Times New Roman" w:hAnsi="Times New Roman"/>
              </w:rPr>
              <w:t xml:space="preserve">1 раз в </w:t>
            </w:r>
            <w:r w:rsidR="009029F7">
              <w:rPr>
                <w:rFonts w:ascii="Times New Roman" w:hAnsi="Times New Roman"/>
              </w:rPr>
              <w:t>триместр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38F2" w:rsidRPr="00E736B7" w:rsidRDefault="006738F2" w:rsidP="006738F2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F42814" w:rsidRPr="00323114" w:rsidTr="006144C6">
        <w:trPr>
          <w:trHeight w:val="3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2814" w:rsidRPr="00E736B7" w:rsidRDefault="00F42814" w:rsidP="00C774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Сбор активов классов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42814" w:rsidRPr="00E736B7" w:rsidRDefault="00F42814" w:rsidP="00F428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42814" w:rsidRPr="00E736B7" w:rsidRDefault="00950D5C" w:rsidP="00F42814">
            <w:pPr>
              <w:ind w:right="20"/>
              <w:jc w:val="center"/>
              <w:rPr>
                <w:rFonts w:ascii="Times New Roman" w:hAnsi="Times New Roman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42814" w:rsidRPr="00E736B7" w:rsidRDefault="00F42814" w:rsidP="00F42814">
            <w:pPr>
              <w:ind w:right="19"/>
              <w:jc w:val="center"/>
              <w:rPr>
                <w:rFonts w:ascii="Times New Roman" w:hAnsi="Times New Roman"/>
              </w:rPr>
            </w:pPr>
            <w:r w:rsidRPr="00E736B7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F42814" w:rsidRPr="00323114" w:rsidTr="006144C6">
        <w:trPr>
          <w:trHeight w:val="3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2814" w:rsidRPr="00E736B7" w:rsidRDefault="00F42814" w:rsidP="00C77489">
            <w:pPr>
              <w:spacing w:after="163" w:line="238" w:lineRule="auto"/>
              <w:jc w:val="center"/>
            </w:pPr>
            <w:r w:rsidRPr="00E736B7">
              <w:rPr>
                <w:rFonts w:ascii="Times New Roman" w:hAnsi="Times New Roman"/>
                <w:sz w:val="24"/>
              </w:rPr>
              <w:t>Участие в школьных мероприятиях и в мероприятиях города</w:t>
            </w:r>
          </w:p>
          <w:p w:rsidR="00F42814" w:rsidRPr="00E736B7" w:rsidRDefault="00F42814" w:rsidP="00C77489">
            <w:pPr>
              <w:jc w:val="center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814" w:rsidRPr="00E736B7" w:rsidRDefault="00F42814" w:rsidP="00F428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814" w:rsidRPr="00E736B7" w:rsidRDefault="00F42814" w:rsidP="00F42814">
            <w:pPr>
              <w:spacing w:after="281" w:line="23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F42814" w:rsidRPr="00E736B7" w:rsidRDefault="00F42814" w:rsidP="00F42814">
            <w:pPr>
              <w:ind w:left="167" w:firstLine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25F4" w:rsidRPr="00E736B7" w:rsidRDefault="00FC25F4" w:rsidP="00FC25F4">
            <w:pPr>
              <w:spacing w:line="20" w:lineRule="atLeast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F42814" w:rsidRDefault="00FC25F4" w:rsidP="00FC25F4">
            <w:pPr>
              <w:spacing w:line="20" w:lineRule="atLeast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FC25F4" w:rsidRPr="00E736B7" w:rsidRDefault="00FC25F4" w:rsidP="00FC25F4">
            <w:pPr>
              <w:spacing w:line="20" w:lineRule="atLeast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FC7688" w:rsidRPr="00323114" w:rsidTr="006144C6">
        <w:trPr>
          <w:trHeight w:val="3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688" w:rsidRPr="00E736B7" w:rsidRDefault="00FC7688" w:rsidP="00C77489">
            <w:pPr>
              <w:spacing w:after="163" w:line="23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FC7688">
              <w:rPr>
                <w:rFonts w:ascii="Times New Roman" w:hAnsi="Times New Roman"/>
                <w:sz w:val="24"/>
                <w:szCs w:val="24"/>
              </w:rPr>
              <w:t xml:space="preserve"> «группы равных»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7688" w:rsidRPr="00E736B7" w:rsidRDefault="00FC7688" w:rsidP="00F428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7688" w:rsidRPr="00E736B7" w:rsidRDefault="00842D69" w:rsidP="009B56A7">
            <w:pPr>
              <w:spacing w:after="281" w:line="23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2D69" w:rsidRPr="00842D69" w:rsidRDefault="00842D69" w:rsidP="00842D69">
            <w:pPr>
              <w:spacing w:line="20" w:lineRule="atLeast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FC7688" w:rsidRPr="00E736B7" w:rsidRDefault="00842D69" w:rsidP="00842D69">
            <w:pPr>
              <w:spacing w:line="20" w:lineRule="atLeast"/>
              <w:ind w:lef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Куратор ш</w:t>
            </w:r>
            <w:r w:rsidRPr="003A7BE5">
              <w:rPr>
                <w:rFonts w:ascii="Times New Roman" w:hAnsi="Times New Roman"/>
              </w:rPr>
              <w:t>кольн</w:t>
            </w:r>
            <w:r>
              <w:rPr>
                <w:rFonts w:ascii="Times New Roman" w:hAnsi="Times New Roman"/>
              </w:rPr>
              <w:t>ой</w:t>
            </w:r>
            <w:r w:rsidRPr="003A7BE5">
              <w:rPr>
                <w:rFonts w:ascii="Times New Roman" w:hAnsi="Times New Roman"/>
              </w:rPr>
              <w:t xml:space="preserve"> служб</w:t>
            </w:r>
            <w:r>
              <w:rPr>
                <w:rFonts w:ascii="Times New Roman" w:hAnsi="Times New Roman"/>
              </w:rPr>
              <w:t>ы</w:t>
            </w:r>
            <w:r w:rsidRPr="003A7BE5">
              <w:rPr>
                <w:rFonts w:ascii="Times New Roman" w:hAnsi="Times New Roman"/>
              </w:rPr>
              <w:t xml:space="preserve"> медиации</w:t>
            </w:r>
          </w:p>
        </w:tc>
      </w:tr>
      <w:tr w:rsidR="00F42814" w:rsidRPr="00323114" w:rsidTr="006144C6">
        <w:trPr>
          <w:trHeight w:val="3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2814" w:rsidRPr="00E736B7" w:rsidRDefault="00F42814" w:rsidP="00496C18">
            <w:pPr>
              <w:spacing w:after="163" w:line="238" w:lineRule="auto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="00496C18">
              <w:rPr>
                <w:rFonts w:ascii="Times New Roman" w:hAnsi="Times New Roman"/>
                <w:sz w:val="24"/>
                <w:szCs w:val="24"/>
              </w:rPr>
              <w:t xml:space="preserve"> социальных</w:t>
            </w:r>
            <w:r w:rsidRPr="00E736B7">
              <w:rPr>
                <w:rFonts w:ascii="Times New Roman" w:hAnsi="Times New Roman"/>
                <w:sz w:val="24"/>
                <w:szCs w:val="24"/>
              </w:rPr>
              <w:t xml:space="preserve"> проектах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814" w:rsidRPr="00E736B7" w:rsidRDefault="00F42814" w:rsidP="00F428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2814" w:rsidRPr="00E736B7" w:rsidRDefault="00F42814" w:rsidP="00F42814">
            <w:pPr>
              <w:spacing w:after="281" w:line="23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25F4" w:rsidRDefault="00FC25F4" w:rsidP="00F42814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F42814" w:rsidRPr="00E736B7" w:rsidRDefault="0052091B" w:rsidP="00F42814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2379C" w:rsidRPr="00323114" w:rsidTr="00323114">
        <w:trPr>
          <w:trHeight w:val="380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2379C" w:rsidRPr="00323114" w:rsidRDefault="0052379C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 «Профориентация»</w:t>
            </w:r>
          </w:p>
        </w:tc>
      </w:tr>
      <w:tr w:rsidR="00323114" w:rsidRPr="004E0860" w:rsidTr="006144C6">
        <w:trPr>
          <w:trHeight w:val="91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4E0860" w:rsidRDefault="00323114" w:rsidP="00C468C0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4E0860" w:rsidRDefault="00323114" w:rsidP="00C468C0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4E0860" w:rsidRDefault="00323114" w:rsidP="00C468C0">
            <w:pPr>
              <w:ind w:left="176" w:right="108" w:hanging="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4E0860" w:rsidRDefault="00323114" w:rsidP="00C468C0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9F6069" w:rsidRPr="004E0860" w:rsidTr="006144C6">
        <w:trPr>
          <w:trHeight w:val="91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69" w:rsidRPr="00E736B7" w:rsidRDefault="009F6069" w:rsidP="00EC2B26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Участие в проект</w:t>
            </w:r>
            <w:r w:rsidR="00941FA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E736B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C2B26">
              <w:t xml:space="preserve"> </w:t>
            </w:r>
            <w:r w:rsidR="00EC2B26" w:rsidRPr="00EC2B2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«Единая модель профориентации»  рамках федерального проекта «Профессионалитет» национального проекта «Молодёжь и дети»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69" w:rsidRPr="00E736B7" w:rsidRDefault="009F6069" w:rsidP="009F606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069" w:rsidRPr="00E736B7" w:rsidRDefault="009F6069" w:rsidP="009F606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6069" w:rsidRPr="00E736B7" w:rsidRDefault="009F6069" w:rsidP="00941FA1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E736B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3114" w:rsidRPr="00323114" w:rsidTr="006144C6">
        <w:trPr>
          <w:trHeight w:val="1114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Участие в федеральном проекте «Успех каждого ребенка» национального проекта «Образование» на портале «ПроеКТОриЯ»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F6069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C468C0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3"/>
                <w:szCs w:val="23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FA1" w:rsidRDefault="00323114" w:rsidP="00941FA1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A5CE1" w:rsidP="00941FA1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чителя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-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323114" w:rsidRPr="00323114" w:rsidTr="006144C6">
        <w:trPr>
          <w:trHeight w:val="27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ru-RU"/>
              </w:rPr>
              <w:t>Всероссийская акция " Урок цифры"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F6069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A63233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A63233" w:rsidP="00A63233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чителя информатики</w:t>
            </w:r>
          </w:p>
        </w:tc>
      </w:tr>
      <w:tr w:rsidR="00323114" w:rsidRPr="00323114" w:rsidTr="006144C6">
        <w:trPr>
          <w:trHeight w:val="71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C544F4" w:rsidP="000752EC">
            <w:pPr>
              <w:tabs>
                <w:tab w:val="center" w:pos="663"/>
                <w:tab w:val="center" w:pos="2594"/>
              </w:tabs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ab/>
              <w:t xml:space="preserve">Организация 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тематических</w:t>
            </w:r>
          </w:p>
          <w:p w:rsidR="00323114" w:rsidRPr="00323114" w:rsidRDefault="00323114" w:rsidP="000752E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классных часов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9F6069" w:rsidP="00323114">
            <w:pPr>
              <w:spacing w:line="256" w:lineRule="auto"/>
              <w:ind w:right="6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2EC" w:rsidRPr="00323114" w:rsidRDefault="000752EC" w:rsidP="000752E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323114" w:rsidRPr="00323114" w:rsidRDefault="000752EC" w:rsidP="000752EC">
            <w:pPr>
              <w:spacing w:line="256" w:lineRule="auto"/>
              <w:ind w:left="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700F9" w:rsidRPr="00323114" w:rsidTr="006144C6">
        <w:trPr>
          <w:trHeight w:val="679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7700F9" w:rsidP="007700F9">
            <w:pPr>
              <w:spacing w:after="45" w:line="274" w:lineRule="auto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экскурсий на различные предприятия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7700F9" w:rsidP="007700F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323114" w:rsidRDefault="007700F9" w:rsidP="007700F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7700F9" w:rsidRPr="00E736B7" w:rsidRDefault="007700F9" w:rsidP="007700F9">
            <w:pPr>
              <w:spacing w:line="259" w:lineRule="auto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7700F9" w:rsidP="007700F9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700F9" w:rsidRPr="00323114" w:rsidTr="006144C6">
        <w:trPr>
          <w:trHeight w:val="561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7700F9" w:rsidP="00CA5DC6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736B7">
              <w:rPr>
                <w:rFonts w:ascii="Times New Roman CYR" w:hAnsi="Times New Roman CYR" w:cs="Times New Roman CYR"/>
                <w:sz w:val="24"/>
                <w:szCs w:val="24"/>
              </w:rPr>
              <w:t>Посещение городских мероприятий профориентационной направленности:</w:t>
            </w:r>
          </w:p>
          <w:p w:rsidR="007700F9" w:rsidRPr="00E736B7" w:rsidRDefault="007700F9" w:rsidP="0082322D">
            <w:pPr>
              <w:numPr>
                <w:ilvl w:val="0"/>
                <w:numId w:val="2"/>
              </w:num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736B7">
              <w:rPr>
                <w:rFonts w:ascii="Times New Roman CYR" w:hAnsi="Times New Roman CYR" w:cs="Times New Roman CYR"/>
                <w:sz w:val="24"/>
                <w:szCs w:val="24"/>
              </w:rPr>
              <w:t>Ярмарка профессий</w:t>
            </w:r>
          </w:p>
          <w:p w:rsidR="007700F9" w:rsidRPr="00E736B7" w:rsidRDefault="007700F9" w:rsidP="0082322D">
            <w:pPr>
              <w:numPr>
                <w:ilvl w:val="0"/>
                <w:numId w:val="2"/>
              </w:num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736B7">
              <w:rPr>
                <w:rFonts w:ascii="Times New Roman CYR" w:hAnsi="Times New Roman CYR" w:cs="Times New Roman CYR"/>
                <w:sz w:val="24"/>
                <w:szCs w:val="24"/>
              </w:rPr>
              <w:t>Горизонты образования</w:t>
            </w:r>
          </w:p>
          <w:p w:rsidR="007700F9" w:rsidRPr="00E736B7" w:rsidRDefault="007700F9" w:rsidP="0082322D">
            <w:pPr>
              <w:numPr>
                <w:ilvl w:val="0"/>
                <w:numId w:val="2"/>
              </w:num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736B7">
              <w:rPr>
                <w:rFonts w:ascii="Times New Roman CYR" w:hAnsi="Times New Roman CYR" w:cs="Times New Roman CYR"/>
                <w:sz w:val="24"/>
                <w:szCs w:val="24"/>
              </w:rPr>
              <w:t>Мир профессий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7700F9" w:rsidP="007700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323114" w:rsidRDefault="007700F9" w:rsidP="007700F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7700F9" w:rsidRPr="00E736B7" w:rsidRDefault="007700F9" w:rsidP="007700F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7700F9" w:rsidP="007700F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7700F9" w:rsidRPr="00E736B7" w:rsidRDefault="007700F9" w:rsidP="007700F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7700F9" w:rsidRPr="00323114" w:rsidTr="006144C6">
        <w:trPr>
          <w:trHeight w:val="938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7700F9" w:rsidP="007700F9">
            <w:pPr>
              <w:spacing w:before="100" w:beforeAutospacing="1" w:after="115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Посещение Дней открытых дверей в ведущих ВУЗах Москвы, встречи с профессорско-преподавательским составом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7700F9" w:rsidP="007700F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323114" w:rsidRDefault="007700F9" w:rsidP="007700F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7700F9" w:rsidRPr="00E736B7" w:rsidRDefault="007700F9" w:rsidP="007700F9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0F9" w:rsidRPr="00E736B7" w:rsidRDefault="007700F9" w:rsidP="00941FA1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Pr="00E736B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3114" w:rsidRPr="00323114" w:rsidTr="00323114">
        <w:trPr>
          <w:trHeight w:val="385"/>
        </w:trPr>
        <w:tc>
          <w:tcPr>
            <w:tcW w:w="932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«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23114" w:rsidRPr="00323114" w:rsidTr="006144C6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AF1BC3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AF1BC3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593EB2" w:rsidRDefault="00323114" w:rsidP="00AF1BC3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AF1BC3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6144C6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F818E3" w:rsidP="007F5961">
            <w:pPr>
              <w:ind w:left="80"/>
              <w:rPr>
                <w:rFonts w:ascii="Times New Roman" w:eastAsia="Calibri" w:hAnsi="Times New Roman"/>
                <w:sz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/>
              </w:rPr>
              <w:t>А</w:t>
            </w:r>
            <w:r w:rsidR="00266998">
              <w:rPr>
                <w:rFonts w:ascii="Times New Roman" w:eastAsia="Calibri" w:hAnsi="Times New Roman"/>
                <w:sz w:val="24"/>
                <w:lang w:eastAsia="ru-RU"/>
              </w:rPr>
              <w:t>кция «</w:t>
            </w:r>
            <w:r w:rsidR="007F5961">
              <w:rPr>
                <w:rFonts w:ascii="Times New Roman" w:eastAsia="Calibri" w:hAnsi="Times New Roman"/>
                <w:sz w:val="24"/>
                <w:lang w:eastAsia="ru-RU"/>
              </w:rPr>
              <w:t>П</w:t>
            </w:r>
            <w:r>
              <w:rPr>
                <w:rFonts w:ascii="Times New Roman" w:eastAsia="Calibri" w:hAnsi="Times New Roman"/>
                <w:sz w:val="24"/>
                <w:lang w:eastAsia="ru-RU"/>
              </w:rPr>
              <w:t>осади свое дерево</w:t>
            </w:r>
            <w:r w:rsidR="00266998">
              <w:rPr>
                <w:rFonts w:ascii="Times New Roman" w:eastAsia="Calibri" w:hAnsi="Times New Roman"/>
                <w:sz w:val="24"/>
                <w:lang w:eastAsia="ru-RU"/>
              </w:rPr>
              <w:t>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7F26BA" w:rsidP="00CA5DC6">
            <w:pPr>
              <w:ind w:left="89"/>
              <w:jc w:val="center"/>
              <w:rPr>
                <w:rFonts w:ascii="Times New Roman" w:eastAsia="Calibri" w:hAnsi="Times New Roman"/>
                <w:sz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7F26BA" w:rsidP="00CA5DC6">
            <w:pPr>
              <w:ind w:left="176" w:right="106" w:hanging="8"/>
              <w:jc w:val="center"/>
              <w:rPr>
                <w:rFonts w:ascii="Times New Roman" w:eastAsia="Calibri" w:hAnsi="Times New Roman"/>
                <w:sz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/>
              </w:rPr>
              <w:t>С</w:t>
            </w:r>
            <w:r w:rsidR="00323114" w:rsidRPr="00323114">
              <w:rPr>
                <w:rFonts w:ascii="Times New Roman" w:eastAsia="Calibri" w:hAnsi="Times New Roman"/>
                <w:sz w:val="24"/>
                <w:lang w:eastAsia="ru-RU"/>
              </w:rPr>
              <w:t>ентябрь</w:t>
            </w:r>
            <w:r>
              <w:rPr>
                <w:rFonts w:ascii="Times New Roman" w:eastAsia="Calibri" w:hAnsi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CA5DC6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CA5DC6">
            <w:pPr>
              <w:ind w:left="85"/>
              <w:jc w:val="center"/>
              <w:rPr>
                <w:rFonts w:ascii="Times New Roman" w:eastAsia="Calibri" w:hAnsi="Times New Roman"/>
                <w:sz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CA5DC6">
            <w:pPr>
              <w:ind w:right="5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Акция «Чистое будущее – в чистом настоящем»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7F26BA" w:rsidP="00CA5DC6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7F26BA" w:rsidP="00CA5DC6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ентябрь, апрель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CA5DC6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CA5DC6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535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8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Всемирный день защиты животных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7F26BA" w:rsidP="00323114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FC4313" w:rsidP="00323114">
            <w:pPr>
              <w:ind w:right="58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Акция</w:t>
            </w:r>
            <w:r w:rsidRPr="0032311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23114" w:rsidRPr="0032311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«С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дай макулатуру - спаси дерево»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7F26BA" w:rsidP="00323114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FC4313" w:rsidP="00323114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ru-RU"/>
              </w:rPr>
              <w:t>Эколого-благотворительный проект «Крышечки ДоброТы»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F26BA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FC4313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00C8" w:rsidRPr="00323114" w:rsidTr="006144C6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C8" w:rsidRPr="00323114" w:rsidRDefault="00DC00C8" w:rsidP="00DC00C8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C00C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ru-RU"/>
              </w:rPr>
              <w:t>Акции «Накорми птиц!»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C8" w:rsidRPr="00323114" w:rsidRDefault="00DC00C8" w:rsidP="00DC00C8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C8" w:rsidRPr="00323114" w:rsidRDefault="00DC00C8" w:rsidP="00DC00C8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-декабрь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C8" w:rsidRPr="00323114" w:rsidRDefault="00DC00C8" w:rsidP="00DC00C8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DC00C8" w:rsidRPr="00323114" w:rsidRDefault="00DC00C8" w:rsidP="00DC00C8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7077EB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ru-RU"/>
              </w:rPr>
              <w:t>Ежегодная благотворительная ярмарка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FF091C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FC4313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Акция «Письмо ветерану»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C914D1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131DB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414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Работа по реализации городской Концепции развития социального добровольчества:</w:t>
            </w:r>
          </w:p>
          <w:p w:rsidR="00323114" w:rsidRPr="00323114" w:rsidRDefault="00323114" w:rsidP="0082322D">
            <w:pPr>
              <w:numPr>
                <w:ilvl w:val="0"/>
                <w:numId w:val="12"/>
              </w:num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Участие в добровольческих акциях города</w:t>
            </w:r>
          </w:p>
          <w:p w:rsidR="008051CC" w:rsidRPr="00895A31" w:rsidRDefault="00323114" w:rsidP="0082322D">
            <w:pPr>
              <w:numPr>
                <w:ilvl w:val="0"/>
                <w:numId w:val="12"/>
              </w:num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Участие в волонтёрском движении школы, города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804ED5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FC4313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323114">
        <w:trPr>
          <w:trHeight w:val="400"/>
        </w:trPr>
        <w:tc>
          <w:tcPr>
            <w:tcW w:w="932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 «Экскурсии, экспедиции, походы»</w:t>
            </w:r>
          </w:p>
        </w:tc>
      </w:tr>
      <w:tr w:rsidR="00323114" w:rsidRPr="00323114" w:rsidTr="006144C6">
        <w:trPr>
          <w:trHeight w:val="106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593EB2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593EB2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593EB2" w:rsidRDefault="00323114" w:rsidP="00593EB2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593EB2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6144C6">
        <w:trPr>
          <w:trHeight w:val="1398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экскурсий и классных часов краеведческой тематики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C668C4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A86536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593EB2" w:rsidP="00A86536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  <w:r w:rsidR="00483FE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, по безопасности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3114" w:rsidRPr="00323114" w:rsidRDefault="00323114" w:rsidP="00A86536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6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Посещение театров  и выставок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C668C4" w:rsidP="00323114">
            <w:pPr>
              <w:spacing w:line="256" w:lineRule="auto"/>
              <w:ind w:right="58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E53187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FEA" w:rsidRPr="00323114" w:rsidRDefault="00483FEA" w:rsidP="00A86536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Заместители директора, по безопасности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3114" w:rsidRPr="00323114" w:rsidRDefault="00483FEA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6144C6">
        <w:trPr>
          <w:trHeight w:val="973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38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Экскурсии в музеи, знакомства с достопримечательностей города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C668C4" w:rsidP="00323114">
            <w:pPr>
              <w:spacing w:line="256" w:lineRule="auto"/>
              <w:ind w:right="58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E53187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FEA" w:rsidRPr="00323114" w:rsidRDefault="00483FEA" w:rsidP="00A86536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Заместители директора, по безопасности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3114" w:rsidRPr="00323114" w:rsidRDefault="00483FEA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323114">
        <w:trPr>
          <w:trHeight w:val="325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6144C6" w:rsidP="00483FEA">
            <w:pPr>
              <w:spacing w:line="276" w:lineRule="auto"/>
              <w:ind w:left="6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12D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«Организация </w:t>
            </w:r>
            <w:r w:rsidRPr="00B12D2C">
              <w:rPr>
                <w:b/>
                <w:bCs/>
              </w:rPr>
              <w:t xml:space="preserve"> </w:t>
            </w:r>
            <w:r w:rsidRPr="00B12D2C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предметно-эстетической среды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6144C6" w:rsidRPr="00323114" w:rsidTr="006144C6">
        <w:trPr>
          <w:trHeight w:val="325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144C6" w:rsidRPr="00593EB2" w:rsidRDefault="006144C6" w:rsidP="006144C6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44C6" w:rsidRPr="00593EB2" w:rsidRDefault="006144C6" w:rsidP="006144C6">
            <w:pPr>
              <w:spacing w:line="256" w:lineRule="auto"/>
              <w:ind w:left="38" w:hanging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44C6" w:rsidRPr="00593EB2" w:rsidRDefault="006144C6" w:rsidP="006144C6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44C6" w:rsidRPr="00593EB2" w:rsidRDefault="006144C6" w:rsidP="006144C6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6144C6" w:rsidRPr="00323114" w:rsidTr="003D7559">
        <w:trPr>
          <w:trHeight w:val="325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44C6" w:rsidRPr="00B12D2C" w:rsidRDefault="006144C6" w:rsidP="00483FEA">
            <w:pPr>
              <w:spacing w:line="276" w:lineRule="auto"/>
              <w:ind w:left="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 xml:space="preserve">Данный модуль реализуется в соответствии с планами </w:t>
            </w:r>
            <w:r>
              <w:rPr>
                <w:rFonts w:ascii="Times New Roman" w:hAnsi="Times New Roman"/>
                <w:sz w:val="24"/>
                <w:szCs w:val="24"/>
              </w:rPr>
              <w:t>работы ШМО</w:t>
            </w:r>
          </w:p>
        </w:tc>
      </w:tr>
      <w:tr w:rsidR="006144C6" w:rsidRPr="00323114" w:rsidTr="00323114">
        <w:trPr>
          <w:trHeight w:val="325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44C6" w:rsidRPr="00323114" w:rsidRDefault="006144C6" w:rsidP="00483FEA">
            <w:pPr>
              <w:spacing w:line="276" w:lineRule="auto"/>
              <w:ind w:left="6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 «Школьные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медиа»</w:t>
            </w:r>
          </w:p>
        </w:tc>
      </w:tr>
      <w:tr w:rsidR="00323114" w:rsidRPr="00323114" w:rsidTr="006144C6">
        <w:trPr>
          <w:trHeight w:val="987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483FEA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483FEA">
            <w:pPr>
              <w:spacing w:line="256" w:lineRule="auto"/>
              <w:ind w:left="38" w:hanging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593EB2" w:rsidRDefault="00323114" w:rsidP="00483FEA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483FEA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6144C6">
        <w:trPr>
          <w:trHeight w:val="987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A86536" w:rsidP="00A86536">
            <w:pPr>
              <w:ind w:left="80"/>
              <w:jc w:val="center"/>
              <w:rPr>
                <w:rFonts w:ascii="Times New Roman" w:eastAsia="Calibri" w:hAnsi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lang w:eastAsia="ru-RU"/>
              </w:rPr>
              <w:t>Проведение школьных радиолинеек,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посвященных знаменательным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датам и значимым событиям школы</w:t>
            </w:r>
            <w:r>
              <w:rPr>
                <w:rFonts w:ascii="Times New Roman" w:eastAsia="Calibri" w:hAnsi="Times New Roman"/>
                <w:sz w:val="24"/>
                <w:lang w:eastAsia="ru-RU"/>
              </w:rPr>
              <w:t xml:space="preserve"> 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C668C4" w:rsidP="00A86536">
            <w:pPr>
              <w:ind w:left="89"/>
              <w:jc w:val="center"/>
              <w:rPr>
                <w:rFonts w:ascii="Times New Roman" w:eastAsia="Calibri" w:hAnsi="Times New Roman"/>
                <w:sz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A86536" w:rsidP="00A86536">
            <w:pPr>
              <w:ind w:left="176" w:right="106" w:hanging="8"/>
              <w:jc w:val="center"/>
              <w:rPr>
                <w:rFonts w:ascii="Times New Roman" w:eastAsia="Calibri" w:hAnsi="Times New Roman"/>
                <w:b/>
                <w:sz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A86536" w:rsidP="00A86536">
            <w:pPr>
              <w:ind w:left="85"/>
              <w:jc w:val="center"/>
              <w:rPr>
                <w:rFonts w:ascii="Times New Roman" w:eastAsia="Calibri" w:hAnsi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lang w:eastAsia="ru-RU"/>
              </w:rPr>
              <w:t>Педагог-организатор</w:t>
            </w:r>
          </w:p>
        </w:tc>
      </w:tr>
      <w:tr w:rsidR="00323114" w:rsidRPr="00323114" w:rsidTr="006144C6">
        <w:trPr>
          <w:trHeight w:val="110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A86536">
            <w:pPr>
              <w:ind w:left="108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Выпуск стенгазет  в классах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C668C4" w:rsidP="00A86536">
            <w:pPr>
              <w:ind w:left="21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A86536" w:rsidP="00A86536">
            <w:pPr>
              <w:ind w:left="11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FA3C54">
        <w:trPr>
          <w:trHeight w:val="895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A86536">
            <w:pPr>
              <w:ind w:left="108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Выпуск  тематических стенгазет, посвященных знаменательным </w:t>
            </w:r>
            <w:r w:rsidR="00A8653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датам и значимым событиям школы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C668C4" w:rsidP="00A86536">
            <w:pPr>
              <w:ind w:left="21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A86536" w:rsidP="00A86536">
            <w:pPr>
              <w:ind w:left="11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 учебного </w:t>
            </w:r>
          </w:p>
          <w:p w:rsidR="00323114" w:rsidRPr="00323114" w:rsidRDefault="00323114" w:rsidP="00A86536">
            <w:pPr>
              <w:ind w:left="11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4297C" w:rsidRPr="00323114" w:rsidTr="00FA3C54">
        <w:trPr>
          <w:trHeight w:val="895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7C" w:rsidRDefault="00A4297C" w:rsidP="00A4297C">
            <w:pPr>
              <w:ind w:left="108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Работа Школьного пресс-центра</w:t>
            </w:r>
            <w:r w:rsidR="004A4AE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:</w:t>
            </w:r>
          </w:p>
          <w:p w:rsidR="004A4AE4" w:rsidRPr="004A4AE4" w:rsidRDefault="004A4AE4" w:rsidP="0082322D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426" w:hanging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A4AE4">
              <w:rPr>
                <w:rFonts w:ascii="Times New Roman" w:eastAsia="Times New Roman" w:hAnsi="Times New Roman"/>
                <w:sz w:val="24"/>
                <w:szCs w:val="24"/>
              </w:rPr>
              <w:t>Фоторепортажи со значимых  событий школы</w:t>
            </w:r>
          </w:p>
          <w:p w:rsidR="004A4AE4" w:rsidRPr="004A4AE4" w:rsidRDefault="004A4AE4" w:rsidP="0082322D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426" w:hanging="142"/>
              <w:rPr>
                <w:rFonts w:ascii="Times New Roman" w:eastAsia="Calibri" w:hAnsi="Times New Roman"/>
                <w:sz w:val="24"/>
                <w:szCs w:val="24"/>
              </w:rPr>
            </w:pPr>
            <w:r w:rsidRPr="004A4AE4">
              <w:rPr>
                <w:rFonts w:ascii="Times New Roman" w:eastAsia="Times New Roman" w:hAnsi="Times New Roman"/>
                <w:sz w:val="24"/>
                <w:szCs w:val="24"/>
              </w:rPr>
              <w:t>Размещение информации на сайте школы и</w:t>
            </w:r>
            <w:r w:rsidR="00FF445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A4AE4">
              <w:rPr>
                <w:rFonts w:ascii="Times New Roman" w:eastAsia="Times New Roman" w:hAnsi="Times New Roman"/>
                <w:sz w:val="24"/>
                <w:szCs w:val="24"/>
              </w:rPr>
              <w:t>в социальных сетях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7C" w:rsidRPr="00323114" w:rsidRDefault="00A4297C" w:rsidP="00A4297C">
            <w:pPr>
              <w:ind w:left="21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E736B7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7C" w:rsidRPr="00323114" w:rsidRDefault="00A4297C" w:rsidP="00A4297C">
            <w:pPr>
              <w:ind w:left="11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В течение учебного </w:t>
            </w:r>
          </w:p>
          <w:p w:rsidR="00A4297C" w:rsidRPr="00323114" w:rsidRDefault="00A4297C" w:rsidP="00A4297C">
            <w:pPr>
              <w:ind w:left="11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97C" w:rsidRPr="00323114" w:rsidRDefault="00A4297C" w:rsidP="00A4297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36B60" w:rsidRDefault="00F36B60" w:rsidP="00314D6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2911" w:rsidRDefault="00A92911" w:rsidP="00314D6F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92911">
        <w:rPr>
          <w:rFonts w:ascii="Times New Roman" w:eastAsia="Times New Roman" w:hAnsi="Times New Roman" w:cs="Times New Roman"/>
          <w:sz w:val="24"/>
          <w:szCs w:val="24"/>
          <w:lang w:eastAsia="zh-CN"/>
        </w:rPr>
        <w:t>Корректировка плана воспитательной работы возможн</w:t>
      </w:r>
      <w:r w:rsidR="0059688F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Pr="00A9291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учетом текущих приказов, постановлений, писем, распоряжений Министерства образования Московской области, </w:t>
      </w:r>
      <w:r w:rsidRPr="00A9291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Комите</w:t>
      </w:r>
      <w:r w:rsidR="00AB740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та образования </w:t>
      </w:r>
      <w:r w:rsidR="00B66CD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Администрации городского округа </w:t>
      </w:r>
      <w:r w:rsidR="00B66CD9" w:rsidRPr="00A92911">
        <w:rPr>
          <w:rFonts w:ascii="Times New Roman" w:eastAsia="Times New Roman" w:hAnsi="Times New Roman" w:cs="Times New Roman"/>
          <w:sz w:val="24"/>
          <w:szCs w:val="24"/>
          <w:lang w:eastAsia="zh-CN"/>
        </w:rPr>
        <w:t>Королёв</w:t>
      </w:r>
      <w:r w:rsidR="00B66CD9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="00B66CD9" w:rsidRPr="00A9291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Московской области </w:t>
      </w:r>
      <w:r w:rsidR="00B66CD9">
        <w:rPr>
          <w:rFonts w:ascii="Times New Roman" w:eastAsia="Times New Roman" w:hAnsi="Times New Roman" w:cs="Times New Roman"/>
          <w:sz w:val="24"/>
          <w:szCs w:val="24"/>
          <w:lang w:eastAsia="zh-CN"/>
        </w:rPr>
        <w:t>и иных организаций</w:t>
      </w:r>
      <w:r w:rsidRPr="00A92911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E6BC3" w:rsidRPr="00A614BB" w:rsidRDefault="000E6BC3" w:rsidP="00314D6F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0E6BC3" w:rsidRPr="00A614BB" w:rsidSect="00533B85">
      <w:pgSz w:w="11906" w:h="16838"/>
      <w:pgMar w:top="1134" w:right="850" w:bottom="993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496" w:rsidRDefault="00463496" w:rsidP="00172CD7">
      <w:pPr>
        <w:spacing w:after="0" w:line="240" w:lineRule="auto"/>
      </w:pPr>
      <w:r>
        <w:separator/>
      </w:r>
    </w:p>
  </w:endnote>
  <w:endnote w:type="continuationSeparator" w:id="0">
    <w:p w:rsidR="00463496" w:rsidRDefault="00463496" w:rsidP="00172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496" w:rsidRDefault="00463496" w:rsidP="00172CD7">
      <w:pPr>
        <w:spacing w:after="0" w:line="240" w:lineRule="auto"/>
      </w:pPr>
      <w:r>
        <w:separator/>
      </w:r>
    </w:p>
  </w:footnote>
  <w:footnote w:type="continuationSeparator" w:id="0">
    <w:p w:rsidR="00463496" w:rsidRDefault="00463496" w:rsidP="00172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000000C"/>
    <w:multiLevelType w:val="singleLevel"/>
    <w:tmpl w:val="0000000C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15"/>
    <w:multiLevelType w:val="singleLevel"/>
    <w:tmpl w:val="00000015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" w15:restartNumberingAfterBreak="0">
    <w:nsid w:val="0000001D"/>
    <w:multiLevelType w:val="singleLevel"/>
    <w:tmpl w:val="0000001D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0000001E"/>
    <w:multiLevelType w:val="multilevel"/>
    <w:tmpl w:val="0000001E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08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20"/>
    <w:multiLevelType w:val="multilevel"/>
    <w:tmpl w:val="133E9FBE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0000024"/>
    <w:multiLevelType w:val="singleLevel"/>
    <w:tmpl w:val="00000024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559BD"/>
    <w:multiLevelType w:val="hybridMultilevel"/>
    <w:tmpl w:val="F34666C6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247BB"/>
    <w:multiLevelType w:val="hybridMultilevel"/>
    <w:tmpl w:val="087A96BE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5" w15:restartNumberingAfterBreak="0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7"/>
  </w:num>
  <w:num w:numId="4">
    <w:abstractNumId w:val="11"/>
  </w:num>
  <w:num w:numId="5">
    <w:abstractNumId w:val="16"/>
  </w:num>
  <w:num w:numId="6">
    <w:abstractNumId w:val="18"/>
  </w:num>
  <w:num w:numId="7">
    <w:abstractNumId w:val="9"/>
  </w:num>
  <w:num w:numId="8">
    <w:abstractNumId w:val="12"/>
  </w:num>
  <w:num w:numId="9">
    <w:abstractNumId w:val="15"/>
  </w:num>
  <w:num w:numId="10">
    <w:abstractNumId w:val="13"/>
  </w:num>
  <w:num w:numId="11">
    <w:abstractNumId w:val="10"/>
  </w:num>
  <w:num w:numId="12">
    <w:abstractNumId w:val="7"/>
  </w:num>
  <w:num w:numId="13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1777"/>
    <w:rsid w:val="000017A8"/>
    <w:rsid w:val="00003240"/>
    <w:rsid w:val="00007BDB"/>
    <w:rsid w:val="0001332E"/>
    <w:rsid w:val="00013563"/>
    <w:rsid w:val="000160D5"/>
    <w:rsid w:val="00027787"/>
    <w:rsid w:val="00031536"/>
    <w:rsid w:val="00034640"/>
    <w:rsid w:val="0003595C"/>
    <w:rsid w:val="00042FDA"/>
    <w:rsid w:val="00043820"/>
    <w:rsid w:val="00055339"/>
    <w:rsid w:val="00055F92"/>
    <w:rsid w:val="00062A1D"/>
    <w:rsid w:val="00062B44"/>
    <w:rsid w:val="00066A86"/>
    <w:rsid w:val="00071796"/>
    <w:rsid w:val="00072464"/>
    <w:rsid w:val="000752EC"/>
    <w:rsid w:val="00084E93"/>
    <w:rsid w:val="00085830"/>
    <w:rsid w:val="000863C9"/>
    <w:rsid w:val="00091427"/>
    <w:rsid w:val="000B4526"/>
    <w:rsid w:val="000C42DE"/>
    <w:rsid w:val="000C6048"/>
    <w:rsid w:val="000C6C8A"/>
    <w:rsid w:val="000D1342"/>
    <w:rsid w:val="000D34BC"/>
    <w:rsid w:val="000D524C"/>
    <w:rsid w:val="000E6BC3"/>
    <w:rsid w:val="000F7A3D"/>
    <w:rsid w:val="00100D03"/>
    <w:rsid w:val="00120BA1"/>
    <w:rsid w:val="001214F2"/>
    <w:rsid w:val="00124393"/>
    <w:rsid w:val="00134426"/>
    <w:rsid w:val="00137BD5"/>
    <w:rsid w:val="00140FDB"/>
    <w:rsid w:val="00153515"/>
    <w:rsid w:val="00172CD7"/>
    <w:rsid w:val="00177E81"/>
    <w:rsid w:val="0018359C"/>
    <w:rsid w:val="001861B8"/>
    <w:rsid w:val="00196DAD"/>
    <w:rsid w:val="001A28D0"/>
    <w:rsid w:val="001B0AA2"/>
    <w:rsid w:val="001B29FE"/>
    <w:rsid w:val="001D4CBB"/>
    <w:rsid w:val="001E181C"/>
    <w:rsid w:val="001E3835"/>
    <w:rsid w:val="002038C0"/>
    <w:rsid w:val="002053C6"/>
    <w:rsid w:val="00210BDC"/>
    <w:rsid w:val="00212A28"/>
    <w:rsid w:val="00212AB6"/>
    <w:rsid w:val="00215CAC"/>
    <w:rsid w:val="00233688"/>
    <w:rsid w:val="00242E2A"/>
    <w:rsid w:val="00244269"/>
    <w:rsid w:val="00254E94"/>
    <w:rsid w:val="002603E3"/>
    <w:rsid w:val="00261F49"/>
    <w:rsid w:val="00264870"/>
    <w:rsid w:val="00266998"/>
    <w:rsid w:val="0027150E"/>
    <w:rsid w:val="002835C7"/>
    <w:rsid w:val="00285CBD"/>
    <w:rsid w:val="00291AF3"/>
    <w:rsid w:val="00292748"/>
    <w:rsid w:val="002A02D8"/>
    <w:rsid w:val="002A207C"/>
    <w:rsid w:val="002A70AD"/>
    <w:rsid w:val="002A715F"/>
    <w:rsid w:val="002A781B"/>
    <w:rsid w:val="002D22BA"/>
    <w:rsid w:val="002D7D02"/>
    <w:rsid w:val="002E51B0"/>
    <w:rsid w:val="002E6538"/>
    <w:rsid w:val="002F0DB0"/>
    <w:rsid w:val="002F21C2"/>
    <w:rsid w:val="002F3FF3"/>
    <w:rsid w:val="002F425A"/>
    <w:rsid w:val="00303D81"/>
    <w:rsid w:val="003056CE"/>
    <w:rsid w:val="003130BA"/>
    <w:rsid w:val="00314D6F"/>
    <w:rsid w:val="00323114"/>
    <w:rsid w:val="00323AFC"/>
    <w:rsid w:val="003252D2"/>
    <w:rsid w:val="00331619"/>
    <w:rsid w:val="003322A1"/>
    <w:rsid w:val="00335D75"/>
    <w:rsid w:val="00336099"/>
    <w:rsid w:val="003361BD"/>
    <w:rsid w:val="003466EC"/>
    <w:rsid w:val="0036091B"/>
    <w:rsid w:val="0036226E"/>
    <w:rsid w:val="00362C64"/>
    <w:rsid w:val="00367270"/>
    <w:rsid w:val="00370B83"/>
    <w:rsid w:val="003721CC"/>
    <w:rsid w:val="00390801"/>
    <w:rsid w:val="003A5CE1"/>
    <w:rsid w:val="003B37D4"/>
    <w:rsid w:val="003B7E16"/>
    <w:rsid w:val="003C2B9A"/>
    <w:rsid w:val="003C4429"/>
    <w:rsid w:val="003D2D0E"/>
    <w:rsid w:val="003D4BF6"/>
    <w:rsid w:val="003D7559"/>
    <w:rsid w:val="00417C7F"/>
    <w:rsid w:val="004237A4"/>
    <w:rsid w:val="00425293"/>
    <w:rsid w:val="00430A47"/>
    <w:rsid w:val="00436057"/>
    <w:rsid w:val="00436AE8"/>
    <w:rsid w:val="004462B9"/>
    <w:rsid w:val="00463496"/>
    <w:rsid w:val="00470BEA"/>
    <w:rsid w:val="00474262"/>
    <w:rsid w:val="00476478"/>
    <w:rsid w:val="00483FEA"/>
    <w:rsid w:val="004854D2"/>
    <w:rsid w:val="00485E0A"/>
    <w:rsid w:val="00496804"/>
    <w:rsid w:val="00496C18"/>
    <w:rsid w:val="004A1152"/>
    <w:rsid w:val="004A2485"/>
    <w:rsid w:val="004A4AE4"/>
    <w:rsid w:val="004A6727"/>
    <w:rsid w:val="004B5D8F"/>
    <w:rsid w:val="004C423B"/>
    <w:rsid w:val="004C4E79"/>
    <w:rsid w:val="004C656A"/>
    <w:rsid w:val="004D521F"/>
    <w:rsid w:val="004D76DB"/>
    <w:rsid w:val="004E0735"/>
    <w:rsid w:val="004E0860"/>
    <w:rsid w:val="004F1B5E"/>
    <w:rsid w:val="00502BD1"/>
    <w:rsid w:val="00503E8E"/>
    <w:rsid w:val="005070F5"/>
    <w:rsid w:val="005131DB"/>
    <w:rsid w:val="0052091B"/>
    <w:rsid w:val="0052379C"/>
    <w:rsid w:val="00530696"/>
    <w:rsid w:val="00533B85"/>
    <w:rsid w:val="00540EED"/>
    <w:rsid w:val="00545758"/>
    <w:rsid w:val="005520E8"/>
    <w:rsid w:val="0056063B"/>
    <w:rsid w:val="00565BD4"/>
    <w:rsid w:val="00581B63"/>
    <w:rsid w:val="00592C88"/>
    <w:rsid w:val="00593EB2"/>
    <w:rsid w:val="0059688F"/>
    <w:rsid w:val="005A5938"/>
    <w:rsid w:val="005A5E3E"/>
    <w:rsid w:val="005B4D19"/>
    <w:rsid w:val="005C2F33"/>
    <w:rsid w:val="005D1EE9"/>
    <w:rsid w:val="005E067F"/>
    <w:rsid w:val="005E6764"/>
    <w:rsid w:val="005F068E"/>
    <w:rsid w:val="006001EA"/>
    <w:rsid w:val="00602892"/>
    <w:rsid w:val="00612F07"/>
    <w:rsid w:val="0061443D"/>
    <w:rsid w:val="006144C6"/>
    <w:rsid w:val="00615A83"/>
    <w:rsid w:val="0063055F"/>
    <w:rsid w:val="00631D50"/>
    <w:rsid w:val="0063603D"/>
    <w:rsid w:val="00636054"/>
    <w:rsid w:val="00647707"/>
    <w:rsid w:val="006504AA"/>
    <w:rsid w:val="0065295B"/>
    <w:rsid w:val="006557DC"/>
    <w:rsid w:val="00657B3C"/>
    <w:rsid w:val="0066434D"/>
    <w:rsid w:val="00667A83"/>
    <w:rsid w:val="0067071C"/>
    <w:rsid w:val="006738F2"/>
    <w:rsid w:val="00673C24"/>
    <w:rsid w:val="00676072"/>
    <w:rsid w:val="00677999"/>
    <w:rsid w:val="006911AC"/>
    <w:rsid w:val="006B3CA7"/>
    <w:rsid w:val="006B49D3"/>
    <w:rsid w:val="006B7819"/>
    <w:rsid w:val="006C0DCB"/>
    <w:rsid w:val="006C289F"/>
    <w:rsid w:val="006D2EC9"/>
    <w:rsid w:val="006D4046"/>
    <w:rsid w:val="006D536E"/>
    <w:rsid w:val="006D6B04"/>
    <w:rsid w:val="006D6BD9"/>
    <w:rsid w:val="006E0D28"/>
    <w:rsid w:val="006E12D6"/>
    <w:rsid w:val="006E3BDF"/>
    <w:rsid w:val="006F113B"/>
    <w:rsid w:val="006F2057"/>
    <w:rsid w:val="006F44D7"/>
    <w:rsid w:val="006F573F"/>
    <w:rsid w:val="006F59D9"/>
    <w:rsid w:val="00705003"/>
    <w:rsid w:val="00706AC0"/>
    <w:rsid w:val="0070745C"/>
    <w:rsid w:val="007077EB"/>
    <w:rsid w:val="00714DD5"/>
    <w:rsid w:val="007161FE"/>
    <w:rsid w:val="00721BE1"/>
    <w:rsid w:val="00727DD0"/>
    <w:rsid w:val="00741B24"/>
    <w:rsid w:val="0074259B"/>
    <w:rsid w:val="0074436D"/>
    <w:rsid w:val="00756294"/>
    <w:rsid w:val="007575D7"/>
    <w:rsid w:val="00760AF3"/>
    <w:rsid w:val="00760BF1"/>
    <w:rsid w:val="0076462F"/>
    <w:rsid w:val="00766222"/>
    <w:rsid w:val="00767171"/>
    <w:rsid w:val="007700F9"/>
    <w:rsid w:val="007778C8"/>
    <w:rsid w:val="007821B6"/>
    <w:rsid w:val="00782947"/>
    <w:rsid w:val="007B3754"/>
    <w:rsid w:val="007B46DA"/>
    <w:rsid w:val="007B53FF"/>
    <w:rsid w:val="007B5F53"/>
    <w:rsid w:val="007C0C78"/>
    <w:rsid w:val="007C2F05"/>
    <w:rsid w:val="007C3946"/>
    <w:rsid w:val="007C5D8F"/>
    <w:rsid w:val="007D13A3"/>
    <w:rsid w:val="007D2ED1"/>
    <w:rsid w:val="007D7232"/>
    <w:rsid w:val="007E1E6F"/>
    <w:rsid w:val="007E223B"/>
    <w:rsid w:val="007E5680"/>
    <w:rsid w:val="007F074D"/>
    <w:rsid w:val="007F26BA"/>
    <w:rsid w:val="007F372E"/>
    <w:rsid w:val="007F4766"/>
    <w:rsid w:val="007F4ACA"/>
    <w:rsid w:val="007F5961"/>
    <w:rsid w:val="007F6153"/>
    <w:rsid w:val="007F7845"/>
    <w:rsid w:val="00804ED5"/>
    <w:rsid w:val="008051CC"/>
    <w:rsid w:val="00806E10"/>
    <w:rsid w:val="0081231A"/>
    <w:rsid w:val="00813F2D"/>
    <w:rsid w:val="008208BF"/>
    <w:rsid w:val="008212D9"/>
    <w:rsid w:val="0082322D"/>
    <w:rsid w:val="00833419"/>
    <w:rsid w:val="00842D69"/>
    <w:rsid w:val="00845B6F"/>
    <w:rsid w:val="008474E0"/>
    <w:rsid w:val="00856D22"/>
    <w:rsid w:val="0087092D"/>
    <w:rsid w:val="00883E3A"/>
    <w:rsid w:val="00884FF4"/>
    <w:rsid w:val="00886DDA"/>
    <w:rsid w:val="00887A02"/>
    <w:rsid w:val="00892F8D"/>
    <w:rsid w:val="00895A31"/>
    <w:rsid w:val="008A56F8"/>
    <w:rsid w:val="008A6599"/>
    <w:rsid w:val="008B3651"/>
    <w:rsid w:val="008C0C49"/>
    <w:rsid w:val="008C1243"/>
    <w:rsid w:val="008C1859"/>
    <w:rsid w:val="008D082D"/>
    <w:rsid w:val="008D0925"/>
    <w:rsid w:val="008D2757"/>
    <w:rsid w:val="008D4B99"/>
    <w:rsid w:val="009003D6"/>
    <w:rsid w:val="009011BE"/>
    <w:rsid w:val="009029F7"/>
    <w:rsid w:val="00917228"/>
    <w:rsid w:val="00920AFC"/>
    <w:rsid w:val="00922727"/>
    <w:rsid w:val="00922D2E"/>
    <w:rsid w:val="00941C12"/>
    <w:rsid w:val="00941FA1"/>
    <w:rsid w:val="00945D0F"/>
    <w:rsid w:val="0095013E"/>
    <w:rsid w:val="00950D5C"/>
    <w:rsid w:val="00953072"/>
    <w:rsid w:val="009673B7"/>
    <w:rsid w:val="00972219"/>
    <w:rsid w:val="0098087A"/>
    <w:rsid w:val="00981BA0"/>
    <w:rsid w:val="009922D0"/>
    <w:rsid w:val="0099444C"/>
    <w:rsid w:val="00994894"/>
    <w:rsid w:val="009A59A9"/>
    <w:rsid w:val="009B4004"/>
    <w:rsid w:val="009B56A7"/>
    <w:rsid w:val="009B75AB"/>
    <w:rsid w:val="009C3AB8"/>
    <w:rsid w:val="009C6C4C"/>
    <w:rsid w:val="009D67A0"/>
    <w:rsid w:val="009E1921"/>
    <w:rsid w:val="009F5651"/>
    <w:rsid w:val="009F6069"/>
    <w:rsid w:val="009F6A9C"/>
    <w:rsid w:val="009F77D1"/>
    <w:rsid w:val="00A01A84"/>
    <w:rsid w:val="00A024B8"/>
    <w:rsid w:val="00A131F3"/>
    <w:rsid w:val="00A1453D"/>
    <w:rsid w:val="00A15BCC"/>
    <w:rsid w:val="00A21531"/>
    <w:rsid w:val="00A21AD2"/>
    <w:rsid w:val="00A23584"/>
    <w:rsid w:val="00A243CC"/>
    <w:rsid w:val="00A309E3"/>
    <w:rsid w:val="00A323C6"/>
    <w:rsid w:val="00A35419"/>
    <w:rsid w:val="00A41DCB"/>
    <w:rsid w:val="00A41F59"/>
    <w:rsid w:val="00A422D4"/>
    <w:rsid w:val="00A4297C"/>
    <w:rsid w:val="00A524F2"/>
    <w:rsid w:val="00A52B06"/>
    <w:rsid w:val="00A614BB"/>
    <w:rsid w:val="00A616BF"/>
    <w:rsid w:val="00A63233"/>
    <w:rsid w:val="00A65237"/>
    <w:rsid w:val="00A834FD"/>
    <w:rsid w:val="00A85E0B"/>
    <w:rsid w:val="00A86536"/>
    <w:rsid w:val="00A86F49"/>
    <w:rsid w:val="00A92911"/>
    <w:rsid w:val="00A962A9"/>
    <w:rsid w:val="00AA4E07"/>
    <w:rsid w:val="00AB34F9"/>
    <w:rsid w:val="00AB437B"/>
    <w:rsid w:val="00AB5436"/>
    <w:rsid w:val="00AB7409"/>
    <w:rsid w:val="00AD2166"/>
    <w:rsid w:val="00AD33C5"/>
    <w:rsid w:val="00AE05A9"/>
    <w:rsid w:val="00AE2F97"/>
    <w:rsid w:val="00AE47C6"/>
    <w:rsid w:val="00AF1BC3"/>
    <w:rsid w:val="00AF1FC0"/>
    <w:rsid w:val="00AF309B"/>
    <w:rsid w:val="00AF4B5C"/>
    <w:rsid w:val="00B14445"/>
    <w:rsid w:val="00B27DC4"/>
    <w:rsid w:val="00B40850"/>
    <w:rsid w:val="00B45078"/>
    <w:rsid w:val="00B46F8A"/>
    <w:rsid w:val="00B50645"/>
    <w:rsid w:val="00B530A4"/>
    <w:rsid w:val="00B53BBC"/>
    <w:rsid w:val="00B57B51"/>
    <w:rsid w:val="00B6167E"/>
    <w:rsid w:val="00B62603"/>
    <w:rsid w:val="00B66820"/>
    <w:rsid w:val="00B66CD9"/>
    <w:rsid w:val="00B86D6B"/>
    <w:rsid w:val="00B8799A"/>
    <w:rsid w:val="00B94829"/>
    <w:rsid w:val="00B96193"/>
    <w:rsid w:val="00BB2AF8"/>
    <w:rsid w:val="00BB773D"/>
    <w:rsid w:val="00BC03FF"/>
    <w:rsid w:val="00BC1003"/>
    <w:rsid w:val="00BC54A7"/>
    <w:rsid w:val="00BC6A52"/>
    <w:rsid w:val="00BD12AB"/>
    <w:rsid w:val="00BE55C2"/>
    <w:rsid w:val="00BE7135"/>
    <w:rsid w:val="00BF4BD1"/>
    <w:rsid w:val="00C0146A"/>
    <w:rsid w:val="00C0736E"/>
    <w:rsid w:val="00C11C59"/>
    <w:rsid w:val="00C1754B"/>
    <w:rsid w:val="00C21401"/>
    <w:rsid w:val="00C268D9"/>
    <w:rsid w:val="00C3351B"/>
    <w:rsid w:val="00C33C8C"/>
    <w:rsid w:val="00C36F3F"/>
    <w:rsid w:val="00C468C0"/>
    <w:rsid w:val="00C503E4"/>
    <w:rsid w:val="00C544F4"/>
    <w:rsid w:val="00C56EC1"/>
    <w:rsid w:val="00C57FCE"/>
    <w:rsid w:val="00C63D7F"/>
    <w:rsid w:val="00C668C4"/>
    <w:rsid w:val="00C67D3A"/>
    <w:rsid w:val="00C73F62"/>
    <w:rsid w:val="00C758DC"/>
    <w:rsid w:val="00C7709A"/>
    <w:rsid w:val="00C77489"/>
    <w:rsid w:val="00C90D22"/>
    <w:rsid w:val="00C914D1"/>
    <w:rsid w:val="00CA432E"/>
    <w:rsid w:val="00CA5DC6"/>
    <w:rsid w:val="00CB1C58"/>
    <w:rsid w:val="00CC1665"/>
    <w:rsid w:val="00CC3D7A"/>
    <w:rsid w:val="00CC705A"/>
    <w:rsid w:val="00CD1BD1"/>
    <w:rsid w:val="00CD52A5"/>
    <w:rsid w:val="00CD62E0"/>
    <w:rsid w:val="00CE207D"/>
    <w:rsid w:val="00CE45AB"/>
    <w:rsid w:val="00D0206B"/>
    <w:rsid w:val="00D02F02"/>
    <w:rsid w:val="00D069D4"/>
    <w:rsid w:val="00D10E4C"/>
    <w:rsid w:val="00D1275C"/>
    <w:rsid w:val="00D16C6A"/>
    <w:rsid w:val="00D17B64"/>
    <w:rsid w:val="00D313BB"/>
    <w:rsid w:val="00D3755A"/>
    <w:rsid w:val="00D46798"/>
    <w:rsid w:val="00D509A3"/>
    <w:rsid w:val="00D7640C"/>
    <w:rsid w:val="00D77E5C"/>
    <w:rsid w:val="00D94416"/>
    <w:rsid w:val="00DA28FC"/>
    <w:rsid w:val="00DA33DB"/>
    <w:rsid w:val="00DB1B4A"/>
    <w:rsid w:val="00DB1C29"/>
    <w:rsid w:val="00DB21BD"/>
    <w:rsid w:val="00DB3EC8"/>
    <w:rsid w:val="00DC00C8"/>
    <w:rsid w:val="00DC0C24"/>
    <w:rsid w:val="00DF3111"/>
    <w:rsid w:val="00E02B3A"/>
    <w:rsid w:val="00E14678"/>
    <w:rsid w:val="00E156E3"/>
    <w:rsid w:val="00E21F91"/>
    <w:rsid w:val="00E23255"/>
    <w:rsid w:val="00E409DA"/>
    <w:rsid w:val="00E46CE3"/>
    <w:rsid w:val="00E52821"/>
    <w:rsid w:val="00E53187"/>
    <w:rsid w:val="00E56364"/>
    <w:rsid w:val="00E719FC"/>
    <w:rsid w:val="00E80EA1"/>
    <w:rsid w:val="00E9351B"/>
    <w:rsid w:val="00EA1967"/>
    <w:rsid w:val="00EA4C5E"/>
    <w:rsid w:val="00EB108A"/>
    <w:rsid w:val="00EB169D"/>
    <w:rsid w:val="00EC2B26"/>
    <w:rsid w:val="00EC5E43"/>
    <w:rsid w:val="00EE0332"/>
    <w:rsid w:val="00EE4206"/>
    <w:rsid w:val="00EE6746"/>
    <w:rsid w:val="00EF2742"/>
    <w:rsid w:val="00F07DD3"/>
    <w:rsid w:val="00F11B70"/>
    <w:rsid w:val="00F11C01"/>
    <w:rsid w:val="00F276B4"/>
    <w:rsid w:val="00F31245"/>
    <w:rsid w:val="00F314C7"/>
    <w:rsid w:val="00F31777"/>
    <w:rsid w:val="00F33920"/>
    <w:rsid w:val="00F33C65"/>
    <w:rsid w:val="00F36B60"/>
    <w:rsid w:val="00F42814"/>
    <w:rsid w:val="00F460AC"/>
    <w:rsid w:val="00F46EA1"/>
    <w:rsid w:val="00F5650A"/>
    <w:rsid w:val="00F567F9"/>
    <w:rsid w:val="00F67E6A"/>
    <w:rsid w:val="00F818E3"/>
    <w:rsid w:val="00F86BEC"/>
    <w:rsid w:val="00F93C83"/>
    <w:rsid w:val="00F94CF5"/>
    <w:rsid w:val="00FA07FB"/>
    <w:rsid w:val="00FA3C54"/>
    <w:rsid w:val="00FB58B8"/>
    <w:rsid w:val="00FC25F4"/>
    <w:rsid w:val="00FC297A"/>
    <w:rsid w:val="00FC38DC"/>
    <w:rsid w:val="00FC403D"/>
    <w:rsid w:val="00FC4313"/>
    <w:rsid w:val="00FC7688"/>
    <w:rsid w:val="00FD021F"/>
    <w:rsid w:val="00FD58F4"/>
    <w:rsid w:val="00FE166E"/>
    <w:rsid w:val="00FE2DCD"/>
    <w:rsid w:val="00FE35E4"/>
    <w:rsid w:val="00FE6208"/>
    <w:rsid w:val="00FE6FD5"/>
    <w:rsid w:val="00FF091C"/>
    <w:rsid w:val="00FF2E1C"/>
    <w:rsid w:val="00FF2EE7"/>
    <w:rsid w:val="00FF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E93C7"/>
  <w15:docId w15:val="{80D0234A-3BC6-4350-8E54-B0B4E65C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3820"/>
  </w:style>
  <w:style w:type="paragraph" w:styleId="1">
    <w:name w:val="heading 1"/>
    <w:next w:val="a0"/>
    <w:link w:val="10"/>
    <w:uiPriority w:val="9"/>
    <w:unhideWhenUsed/>
    <w:qFormat/>
    <w:rsid w:val="00F11B70"/>
    <w:pPr>
      <w:keepNext/>
      <w:keepLines/>
      <w:spacing w:after="4"/>
      <w:ind w:left="10" w:right="19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2">
    <w:name w:val="heading 2"/>
    <w:next w:val="a0"/>
    <w:link w:val="20"/>
    <w:uiPriority w:val="9"/>
    <w:unhideWhenUsed/>
    <w:qFormat/>
    <w:rsid w:val="00F11B70"/>
    <w:pPr>
      <w:keepNext/>
      <w:keepLines/>
      <w:spacing w:after="4"/>
      <w:ind w:left="10" w:right="19" w:hanging="10"/>
      <w:jc w:val="center"/>
      <w:outlineLvl w:val="1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D12AB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11B70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nhideWhenUsed/>
    <w:qFormat/>
    <w:rsid w:val="00F11B70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9">
    <w:name w:val="heading 9"/>
    <w:basedOn w:val="a0"/>
    <w:next w:val="a0"/>
    <w:link w:val="90"/>
    <w:semiHidden/>
    <w:unhideWhenUsed/>
    <w:qFormat/>
    <w:rsid w:val="00A614BB"/>
    <w:pPr>
      <w:spacing w:before="240" w:after="60" w:line="276" w:lineRule="auto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F11B7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F11B70"/>
    <w:rPr>
      <w:rFonts w:eastAsiaTheme="minorEastAsia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F11B70"/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customStyle="1" w:styleId="20">
    <w:name w:val="Заголовок 2 Знак"/>
    <w:basedOn w:val="a1"/>
    <w:link w:val="2"/>
    <w:uiPriority w:val="9"/>
    <w:rsid w:val="00F11B70"/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customStyle="1" w:styleId="41">
    <w:name w:val="Заголовок 41"/>
    <w:basedOn w:val="a0"/>
    <w:next w:val="a0"/>
    <w:uiPriority w:val="9"/>
    <w:semiHidden/>
    <w:unhideWhenUsed/>
    <w:qFormat/>
    <w:rsid w:val="00F11B70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51">
    <w:name w:val="Заголовок 51"/>
    <w:basedOn w:val="a0"/>
    <w:next w:val="a0"/>
    <w:uiPriority w:val="9"/>
    <w:semiHidden/>
    <w:unhideWhenUsed/>
    <w:qFormat/>
    <w:rsid w:val="00F11B7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F11B70"/>
  </w:style>
  <w:style w:type="paragraph" w:styleId="a6">
    <w:name w:val="Balloon Text"/>
    <w:basedOn w:val="a0"/>
    <w:link w:val="a7"/>
    <w:uiPriority w:val="99"/>
    <w:unhideWhenUsed/>
    <w:rsid w:val="00F11B7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1"/>
    <w:link w:val="a6"/>
    <w:uiPriority w:val="99"/>
    <w:rsid w:val="00F11B7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0"/>
    <w:link w:val="a9"/>
    <w:uiPriority w:val="99"/>
    <w:rsid w:val="00F11B70"/>
    <w:pPr>
      <w:spacing w:after="140" w:line="288" w:lineRule="auto"/>
    </w:pPr>
    <w:rPr>
      <w:rFonts w:ascii="Calibri" w:eastAsia="Calibri" w:hAnsi="Calibri"/>
      <w:color w:val="00000A"/>
    </w:rPr>
  </w:style>
  <w:style w:type="character" w:customStyle="1" w:styleId="a9">
    <w:name w:val="Основной текст Знак"/>
    <w:basedOn w:val="a1"/>
    <w:link w:val="a8"/>
    <w:uiPriority w:val="99"/>
    <w:rsid w:val="00F11B70"/>
    <w:rPr>
      <w:rFonts w:ascii="Calibri" w:eastAsia="Calibri" w:hAnsi="Calibri"/>
      <w:color w:val="00000A"/>
    </w:rPr>
  </w:style>
  <w:style w:type="table" w:customStyle="1" w:styleId="TableGrid">
    <w:name w:val="TableGrid"/>
    <w:rsid w:val="00F11B70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0"/>
    <w:link w:val="ab"/>
    <w:uiPriority w:val="99"/>
    <w:unhideWhenUsed/>
    <w:rsid w:val="00F11B7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F11B70"/>
    <w:rPr>
      <w:rFonts w:eastAsia="Times New Roman"/>
      <w:lang w:eastAsia="ru-RU"/>
    </w:rPr>
  </w:style>
  <w:style w:type="paragraph" w:styleId="ac">
    <w:name w:val="footer"/>
    <w:basedOn w:val="a0"/>
    <w:link w:val="ad"/>
    <w:uiPriority w:val="99"/>
    <w:unhideWhenUsed/>
    <w:rsid w:val="00F11B70"/>
    <w:pPr>
      <w:tabs>
        <w:tab w:val="center" w:pos="4320"/>
        <w:tab w:val="right" w:pos="8640"/>
      </w:tabs>
      <w:spacing w:after="200" w:line="276" w:lineRule="auto"/>
    </w:pPr>
    <w:rPr>
      <w:rFonts w:eastAsia="Times New Roman"/>
    </w:rPr>
  </w:style>
  <w:style w:type="character" w:customStyle="1" w:styleId="ad">
    <w:name w:val="Нижний колонтитул Знак"/>
    <w:basedOn w:val="a1"/>
    <w:link w:val="ac"/>
    <w:uiPriority w:val="99"/>
    <w:rsid w:val="00F11B70"/>
    <w:rPr>
      <w:rFonts w:eastAsia="Times New Roman"/>
    </w:rPr>
  </w:style>
  <w:style w:type="paragraph" w:customStyle="1" w:styleId="c33">
    <w:name w:val="c33"/>
    <w:basedOn w:val="a0"/>
    <w:rsid w:val="00F1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F11B70"/>
  </w:style>
  <w:style w:type="character" w:customStyle="1" w:styleId="c1">
    <w:name w:val="c1"/>
    <w:basedOn w:val="a1"/>
    <w:rsid w:val="00F11B70"/>
  </w:style>
  <w:style w:type="character" w:customStyle="1" w:styleId="40">
    <w:name w:val="Заголовок 4 Знак"/>
    <w:basedOn w:val="a1"/>
    <w:link w:val="4"/>
    <w:uiPriority w:val="9"/>
    <w:semiHidden/>
    <w:rsid w:val="00F11B7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1"/>
    <w:link w:val="5"/>
    <w:rsid w:val="00F11B70"/>
    <w:rPr>
      <w:rFonts w:ascii="Cambria" w:eastAsia="Times New Roman" w:hAnsi="Cambria" w:cs="Times New Roman"/>
      <w:color w:val="243F60"/>
    </w:rPr>
  </w:style>
  <w:style w:type="paragraph" w:customStyle="1" w:styleId="12">
    <w:name w:val="Без интервала1"/>
    <w:rsid w:val="00F11B70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e">
    <w:name w:val="Normal (Web)"/>
    <w:basedOn w:val="a0"/>
    <w:uiPriority w:val="99"/>
    <w:rsid w:val="00F11B7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">
    <w:name w:val="List Bullet"/>
    <w:basedOn w:val="a0"/>
    <w:autoRedefine/>
    <w:uiPriority w:val="99"/>
    <w:rsid w:val="00F11B70"/>
    <w:pPr>
      <w:numPr>
        <w:numId w:val="1"/>
      </w:numPr>
      <w:tabs>
        <w:tab w:val="left" w:pos="284"/>
      </w:tabs>
      <w:spacing w:after="120" w:line="240" w:lineRule="auto"/>
      <w:ind w:left="284" w:hanging="284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af">
    <w:name w:val="Основной текст + Полужирный"/>
    <w:uiPriority w:val="99"/>
    <w:rsid w:val="00F11B70"/>
    <w:rPr>
      <w:rFonts w:ascii="Georgia" w:hAnsi="Georgia"/>
      <w:b/>
      <w:sz w:val="22"/>
      <w:u w:val="none"/>
      <w:lang w:val="ru-RU" w:eastAsia="ru-RU"/>
    </w:rPr>
  </w:style>
  <w:style w:type="character" w:customStyle="1" w:styleId="17">
    <w:name w:val="Основной текст (17) + Не полужирный"/>
    <w:uiPriority w:val="99"/>
    <w:rsid w:val="00F11B70"/>
    <w:rPr>
      <w:rFonts w:ascii="Calibri" w:hAnsi="Calibri"/>
      <w:b/>
      <w:sz w:val="18"/>
    </w:rPr>
  </w:style>
  <w:style w:type="paragraph" w:styleId="af0">
    <w:name w:val="Document Map"/>
    <w:basedOn w:val="a0"/>
    <w:link w:val="af1"/>
    <w:unhideWhenUsed/>
    <w:rsid w:val="00F11B70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1">
    <w:name w:val="Схема документа Знак"/>
    <w:basedOn w:val="a1"/>
    <w:link w:val="af0"/>
    <w:rsid w:val="00F11B70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F11B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410">
    <w:name w:val="Заголовок 4 Знак1"/>
    <w:basedOn w:val="a1"/>
    <w:uiPriority w:val="9"/>
    <w:semiHidden/>
    <w:rsid w:val="00F11B7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10">
    <w:name w:val="Заголовок 5 Знак1"/>
    <w:basedOn w:val="a1"/>
    <w:uiPriority w:val="9"/>
    <w:semiHidden/>
    <w:rsid w:val="00F11B70"/>
    <w:rPr>
      <w:rFonts w:asciiTheme="majorHAnsi" w:eastAsiaTheme="majorEastAsia" w:hAnsiTheme="majorHAnsi" w:cstheme="majorBidi"/>
      <w:color w:val="2F5496" w:themeColor="accent1" w:themeShade="BF"/>
    </w:rPr>
  </w:style>
  <w:style w:type="numbering" w:customStyle="1" w:styleId="21">
    <w:name w:val="Нет списка2"/>
    <w:next w:val="a3"/>
    <w:uiPriority w:val="99"/>
    <w:semiHidden/>
    <w:unhideWhenUsed/>
    <w:rsid w:val="00EF2742"/>
  </w:style>
  <w:style w:type="character" w:styleId="af2">
    <w:name w:val="Hyperlink"/>
    <w:basedOn w:val="a1"/>
    <w:uiPriority w:val="99"/>
    <w:unhideWhenUsed/>
    <w:rsid w:val="006001EA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6001EA"/>
    <w:rPr>
      <w:color w:val="605E5C"/>
      <w:shd w:val="clear" w:color="auto" w:fill="E1DFDD"/>
    </w:rPr>
  </w:style>
  <w:style w:type="character" w:customStyle="1" w:styleId="90">
    <w:name w:val="Заголовок 9 Знак"/>
    <w:basedOn w:val="a1"/>
    <w:link w:val="9"/>
    <w:semiHidden/>
    <w:rsid w:val="00A614BB"/>
    <w:rPr>
      <w:rFonts w:ascii="Cambria" w:eastAsia="Times New Roman" w:hAnsi="Cambria" w:cs="Times New Roman"/>
    </w:rPr>
  </w:style>
  <w:style w:type="numbering" w:customStyle="1" w:styleId="31">
    <w:name w:val="Нет списка3"/>
    <w:next w:val="a3"/>
    <w:uiPriority w:val="99"/>
    <w:semiHidden/>
    <w:unhideWhenUsed/>
    <w:rsid w:val="00A614BB"/>
  </w:style>
  <w:style w:type="paragraph" w:styleId="22">
    <w:name w:val="Body Text 2"/>
    <w:basedOn w:val="a0"/>
    <w:link w:val="23"/>
    <w:unhideWhenUsed/>
    <w:rsid w:val="00A614BB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1"/>
    <w:link w:val="22"/>
    <w:rsid w:val="00A614BB"/>
    <w:rPr>
      <w:rFonts w:ascii="Calibri" w:eastAsia="Calibri" w:hAnsi="Calibri" w:cs="Times New Roman"/>
    </w:rPr>
  </w:style>
  <w:style w:type="paragraph" w:styleId="af3">
    <w:name w:val="Body Text Indent"/>
    <w:basedOn w:val="a0"/>
    <w:link w:val="af4"/>
    <w:unhideWhenUsed/>
    <w:rsid w:val="00A614BB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4">
    <w:name w:val="Основной текст с отступом Знак"/>
    <w:basedOn w:val="a1"/>
    <w:link w:val="af3"/>
    <w:rsid w:val="00A614BB"/>
    <w:rPr>
      <w:rFonts w:ascii="Calibri" w:eastAsia="Calibri" w:hAnsi="Calibri" w:cs="Times New Roman"/>
    </w:rPr>
  </w:style>
  <w:style w:type="paragraph" w:customStyle="1" w:styleId="af5">
    <w:name w:val="........"/>
    <w:basedOn w:val="a0"/>
    <w:next w:val="a0"/>
    <w:rsid w:val="00A614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next w:val="ae"/>
    <w:rsid w:val="00A6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uiPriority w:val="22"/>
    <w:qFormat/>
    <w:rsid w:val="00A614BB"/>
    <w:rPr>
      <w:b/>
      <w:bCs/>
    </w:rPr>
  </w:style>
  <w:style w:type="character" w:styleId="af7">
    <w:name w:val="Emphasis"/>
    <w:qFormat/>
    <w:rsid w:val="00A614BB"/>
    <w:rPr>
      <w:i/>
      <w:iCs/>
    </w:rPr>
  </w:style>
  <w:style w:type="paragraph" w:customStyle="1" w:styleId="search-excerpt1">
    <w:name w:val="search-excerpt1"/>
    <w:basedOn w:val="a0"/>
    <w:rsid w:val="00A614BB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2"/>
    <w:uiPriority w:val="59"/>
    <w:rsid w:val="00A614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link w:val="afa"/>
    <w:uiPriority w:val="1"/>
    <w:qFormat/>
    <w:rsid w:val="00A614B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a">
    <w:name w:val="Без интервала Знак"/>
    <w:link w:val="af9"/>
    <w:uiPriority w:val="1"/>
    <w:rsid w:val="00A614BB"/>
    <w:rPr>
      <w:rFonts w:ascii="Calibri" w:eastAsia="Times New Roman" w:hAnsi="Calibri" w:cs="Times New Roman"/>
    </w:rPr>
  </w:style>
  <w:style w:type="character" w:customStyle="1" w:styleId="15">
    <w:name w:val="Просмотренная гиперссылка1"/>
    <w:basedOn w:val="a1"/>
    <w:uiPriority w:val="99"/>
    <w:semiHidden/>
    <w:unhideWhenUsed/>
    <w:rsid w:val="00A614BB"/>
    <w:rPr>
      <w:color w:val="800080"/>
      <w:u w:val="single"/>
    </w:rPr>
  </w:style>
  <w:style w:type="character" w:styleId="afb">
    <w:name w:val="FollowedHyperlink"/>
    <w:basedOn w:val="a1"/>
    <w:uiPriority w:val="99"/>
    <w:semiHidden/>
    <w:unhideWhenUsed/>
    <w:rsid w:val="00A614BB"/>
    <w:rPr>
      <w:color w:val="954F72" w:themeColor="followed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BD12AB"/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42">
    <w:name w:val="Нет списка4"/>
    <w:next w:val="a3"/>
    <w:uiPriority w:val="99"/>
    <w:semiHidden/>
    <w:unhideWhenUsed/>
    <w:rsid w:val="00BD12AB"/>
  </w:style>
  <w:style w:type="table" w:customStyle="1" w:styleId="TableNormal">
    <w:name w:val="Table Normal"/>
    <w:uiPriority w:val="2"/>
    <w:semiHidden/>
    <w:unhideWhenUsed/>
    <w:qFormat/>
    <w:rsid w:val="00BD12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484">
    <w:name w:val="CharAttribute484"/>
    <w:uiPriority w:val="99"/>
    <w:rsid w:val="00BD12AB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BD12A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0"/>
    <w:next w:val="a0"/>
    <w:uiPriority w:val="9"/>
    <w:qFormat/>
    <w:rsid w:val="00BD12AB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0">
    <w:name w:val="Заголовок 31"/>
    <w:basedOn w:val="a0"/>
    <w:next w:val="a0"/>
    <w:uiPriority w:val="9"/>
    <w:semiHidden/>
    <w:unhideWhenUsed/>
    <w:qFormat/>
    <w:rsid w:val="00BD12AB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  <w:rsid w:val="00BD12AB"/>
  </w:style>
  <w:style w:type="table" w:customStyle="1" w:styleId="TableGrid1">
    <w:name w:val="TableGrid1"/>
    <w:rsid w:val="00BD12A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BD12AB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BD12A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BD12AB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numbering" w:customStyle="1" w:styleId="1110">
    <w:name w:val="Нет списка111"/>
    <w:next w:val="a3"/>
    <w:uiPriority w:val="99"/>
    <w:semiHidden/>
    <w:unhideWhenUsed/>
    <w:rsid w:val="00BD12AB"/>
  </w:style>
  <w:style w:type="table" w:customStyle="1" w:styleId="TableGrid3">
    <w:name w:val="TableGrid3"/>
    <w:rsid w:val="00BD12A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BD12A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BD12A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2">
    <w:name w:val="Заголовок 1 Знак1"/>
    <w:basedOn w:val="a1"/>
    <w:uiPriority w:val="9"/>
    <w:rsid w:val="00BD12A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11">
    <w:name w:val="Заголовок 3 Знак1"/>
    <w:basedOn w:val="a1"/>
    <w:uiPriority w:val="9"/>
    <w:semiHidden/>
    <w:rsid w:val="00BD12AB"/>
    <w:rPr>
      <w:rFonts w:ascii="Cambria" w:eastAsia="Times New Roman" w:hAnsi="Cambria" w:cs="Times New Roman"/>
      <w:b/>
      <w:bCs/>
      <w:color w:val="4F81BD"/>
    </w:rPr>
  </w:style>
  <w:style w:type="numbering" w:customStyle="1" w:styleId="210">
    <w:name w:val="Нет списка21"/>
    <w:next w:val="a3"/>
    <w:uiPriority w:val="99"/>
    <w:semiHidden/>
    <w:unhideWhenUsed/>
    <w:rsid w:val="00BD12AB"/>
  </w:style>
  <w:style w:type="numbering" w:customStyle="1" w:styleId="120">
    <w:name w:val="Нет списка12"/>
    <w:next w:val="a3"/>
    <w:uiPriority w:val="99"/>
    <w:semiHidden/>
    <w:unhideWhenUsed/>
    <w:rsid w:val="00BD12AB"/>
  </w:style>
  <w:style w:type="table" w:customStyle="1" w:styleId="16">
    <w:name w:val="Сетка таблицы1"/>
    <w:basedOn w:val="a2"/>
    <w:next w:val="af8"/>
    <w:rsid w:val="00BD1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Заголовок 21"/>
    <w:basedOn w:val="a0"/>
    <w:next w:val="a0"/>
    <w:uiPriority w:val="9"/>
    <w:semiHidden/>
    <w:unhideWhenUsed/>
    <w:qFormat/>
    <w:rsid w:val="00BD12AB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312">
    <w:name w:val="Нет списка31"/>
    <w:next w:val="a3"/>
    <w:uiPriority w:val="99"/>
    <w:semiHidden/>
    <w:unhideWhenUsed/>
    <w:rsid w:val="00BD12AB"/>
  </w:style>
  <w:style w:type="character" w:customStyle="1" w:styleId="control">
    <w:name w:val="control"/>
    <w:basedOn w:val="a1"/>
    <w:rsid w:val="00BD12AB"/>
  </w:style>
  <w:style w:type="table" w:customStyle="1" w:styleId="113">
    <w:name w:val="Сетка таблицы11"/>
    <w:basedOn w:val="a2"/>
    <w:next w:val="af8"/>
    <w:rsid w:val="00BD12A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">
    <w:name w:val="Заголовок 2 Знак1"/>
    <w:basedOn w:val="a1"/>
    <w:uiPriority w:val="9"/>
    <w:semiHidden/>
    <w:rsid w:val="00BD12A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52">
    <w:name w:val="Нет списка5"/>
    <w:next w:val="a3"/>
    <w:uiPriority w:val="99"/>
    <w:semiHidden/>
    <w:unhideWhenUsed/>
    <w:rsid w:val="00323114"/>
  </w:style>
  <w:style w:type="paragraph" w:customStyle="1" w:styleId="msonormal0">
    <w:name w:val="msonormal"/>
    <w:basedOn w:val="a0"/>
    <w:uiPriority w:val="99"/>
    <w:rsid w:val="00323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2"/>
    <w:next w:val="af8"/>
    <w:rsid w:val="003231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3231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1">
    <w:name w:val="TableGrid211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2"/>
    <w:rsid w:val="0032311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2">
    <w:name w:val="CharAttribute2"/>
    <w:rsid w:val="00503E8E"/>
    <w:rPr>
      <w:rFonts w:ascii="Times New Roman" w:eastAsia="Batang" w:hAnsi="Batang"/>
      <w:sz w:val="28"/>
    </w:rPr>
  </w:style>
  <w:style w:type="paragraph" w:customStyle="1" w:styleId="ParaAttribute2">
    <w:name w:val="ParaAttribute2"/>
    <w:rsid w:val="00503E8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503E8E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503E8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ol12kor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C2252-CE47-4F8A-97F9-66F8595ED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17</Pages>
  <Words>3372</Words>
  <Characters>19223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</cp:lastModifiedBy>
  <cp:revision>450</cp:revision>
  <cp:lastPrinted>2021-02-23T07:29:00Z</cp:lastPrinted>
  <dcterms:created xsi:type="dcterms:W3CDTF">2021-02-23T07:29:00Z</dcterms:created>
  <dcterms:modified xsi:type="dcterms:W3CDTF">2026-06-02T08:34:00Z</dcterms:modified>
</cp:coreProperties>
</file>