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9F" w:rsidRDefault="004E489F" w:rsidP="004E489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4E489F" w:rsidRDefault="004E489F" w:rsidP="004E489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ГОРОДСКОГО ОКРУГА КОРОЛЁВ МОСКОВСКОЙ ОБЛАСТИ </w:t>
      </w:r>
    </w:p>
    <w:p w:rsidR="004E489F" w:rsidRDefault="004E489F" w:rsidP="004E489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№ 12» </w:t>
      </w:r>
    </w:p>
    <w:p w:rsidR="004E489F" w:rsidRDefault="004E489F" w:rsidP="004E489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корпус 1 по адресу: 141071, Московская область, город Королёв, ул. Комсомольская, дом 10, телефон: 8-495-515-70-07,</w:t>
      </w:r>
    </w:p>
    <w:p w:rsidR="004E489F" w:rsidRDefault="004E489F" w:rsidP="004E489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корпус 2 по адресу: 141067, Московская область, город Королёв, мкр. Болшево, </w:t>
      </w:r>
    </w:p>
    <w:p w:rsidR="004E489F" w:rsidRDefault="004E489F" w:rsidP="004E48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Комитетский лес, дом 14, телефон/факс: 8-495-515-02-55, 8-495-515-01-86, </w:t>
      </w:r>
    </w:p>
    <w:p w:rsidR="004E489F" w:rsidRDefault="004E489F" w:rsidP="004E48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дошкольное отделение: 141067, Московская область, </w:t>
      </w:r>
      <w:r>
        <w:rPr>
          <w:rFonts w:ascii="Times New Roman" w:eastAsia="Calibri" w:hAnsi="Times New Roman" w:cs="Times New Roman"/>
        </w:rPr>
        <w:t xml:space="preserve">город Королёв, ул. Новая, д.2а, </w:t>
      </w:r>
    </w:p>
    <w:p w:rsidR="004E489F" w:rsidRDefault="004E489F" w:rsidP="004E48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телефон </w:t>
      </w:r>
      <w:r>
        <w:rPr>
          <w:rFonts w:ascii="Times New Roman" w:eastAsia="Calibri" w:hAnsi="Times New Roman" w:cs="Times New Roman"/>
          <w:sz w:val="20"/>
          <w:szCs w:val="20"/>
        </w:rPr>
        <w:t>8-495-515-01-34</w:t>
      </w:r>
    </w:p>
    <w:p w:rsidR="004E489F" w:rsidRDefault="004E489F" w:rsidP="004E48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scool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12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kor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Директор МБОУ СОШ № 12</w:t>
      </w: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       Т.А.Богачева</w:t>
      </w: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«___» ____________202</w:t>
      </w:r>
      <w:r w:rsidR="004E489F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          </w:t>
      </w:r>
    </w:p>
    <w:p w:rsidR="00B7297F" w:rsidRDefault="00B7297F" w:rsidP="00B7297F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7F" w:rsidRDefault="00B7297F" w:rsidP="00B7297F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7F" w:rsidRDefault="00B7297F" w:rsidP="00B7297F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B7297F" w:rsidRDefault="00B7297F" w:rsidP="00B729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5E2B98" w:rsidRDefault="005E2B98" w:rsidP="005E2B98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:rsidR="005E2B98" w:rsidRDefault="005E2B98" w:rsidP="005E2B98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:rsidR="005E2B98" w:rsidRDefault="005E2B98" w:rsidP="005E2B98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B7297F" w:rsidRDefault="00B7297F" w:rsidP="00B7297F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:rsidR="00B7297F" w:rsidRDefault="00B7297F" w:rsidP="00B7297F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Муниципального бюджетного общеобразовательного учреждения городского округа Королёв Московской области </w:t>
      </w:r>
    </w:p>
    <w:p w:rsidR="00B7297F" w:rsidRDefault="00B7297F" w:rsidP="00B7297F">
      <w:pPr>
        <w:spacing w:after="0" w:line="240" w:lineRule="auto"/>
        <w:jc w:val="center"/>
        <w:outlineLvl w:val="4"/>
        <w:rPr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«Средней общеобразовательной школы № 12»</w:t>
      </w:r>
    </w:p>
    <w:p w:rsidR="00B7297F" w:rsidRDefault="00B7297F" w:rsidP="00B7297F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в 202</w:t>
      </w:r>
      <w:r w:rsidR="004E489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– 202</w:t>
      </w:r>
      <w:r w:rsidR="004E489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учебном году</w:t>
      </w:r>
    </w:p>
    <w:p w:rsidR="00B7297F" w:rsidRDefault="00B7297F" w:rsidP="00B7297F">
      <w:pPr>
        <w:spacing w:after="185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6A9C" w:rsidRDefault="009F6A9C" w:rsidP="00B14445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470BEA" w:rsidRPr="00323114" w:rsidRDefault="00470BEA" w:rsidP="00B14445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22"/>
        <w:tblpPr w:leftFromText="180" w:rightFromText="180" w:vertAnchor="text" w:horzAnchor="margin" w:tblpY="-293"/>
        <w:tblW w:w="9320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27"/>
        <w:gridCol w:w="46"/>
        <w:gridCol w:w="1278"/>
        <w:gridCol w:w="9"/>
        <w:gridCol w:w="1834"/>
        <w:gridCol w:w="11"/>
        <w:gridCol w:w="2115"/>
      </w:tblGrid>
      <w:tr w:rsidR="00323114" w:rsidRPr="00323114" w:rsidTr="00323114">
        <w:trPr>
          <w:trHeight w:val="16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3114" w:rsidRPr="00323114" w:rsidRDefault="00323114" w:rsidP="00323114">
            <w:pPr>
              <w:spacing w:after="171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61"/>
              <w:ind w:righ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ПЛАН ВОСПИТАТЕЛЬНОЙ РАБОТЫ МБОУ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23114" w:rsidRPr="002D7D02" w:rsidRDefault="00323114" w:rsidP="004E262C">
            <w:pPr>
              <w:ind w:left="2562" w:right="1509" w:hanging="1144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lang w:eastAsia="ru-RU"/>
              </w:rPr>
              <w:t xml:space="preserve">               </w:t>
            </w:r>
            <w:r w:rsidR="004E262C">
              <w:rPr>
                <w:rFonts w:ascii="Times New Roman" w:eastAsia="Calibri" w:hAnsi="Times New Roman"/>
                <w:b/>
                <w:color w:val="FF0000"/>
                <w:sz w:val="24"/>
                <w:lang w:eastAsia="ru-RU"/>
              </w:rPr>
              <w:t>СРЕДНЕЕ</w:t>
            </w:r>
            <w:r w:rsidRPr="002D7D02">
              <w:rPr>
                <w:rFonts w:ascii="Times New Roman" w:eastAsia="Calibri" w:hAnsi="Times New Roman"/>
                <w:b/>
                <w:color w:val="FF0000"/>
                <w:sz w:val="24"/>
                <w:lang w:eastAsia="ru-RU"/>
              </w:rPr>
              <w:t xml:space="preserve"> ОБЩЕЕ ОБРАЗОВАНИЕ</w:t>
            </w:r>
          </w:p>
        </w:tc>
      </w:tr>
      <w:tr w:rsidR="00323114" w:rsidRPr="00323114" w:rsidTr="00323114">
        <w:trPr>
          <w:trHeight w:val="9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14" w:rsidRPr="00323114" w:rsidRDefault="00323114" w:rsidP="00323114">
            <w:pPr>
              <w:spacing w:after="74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2" w:line="256" w:lineRule="auto"/>
              <w:ind w:right="5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7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6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знаний</w:t>
            </w:r>
          </w:p>
          <w:p w:rsid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Торжественная линейка</w:t>
            </w:r>
          </w:p>
          <w:p w:rsidR="00215CAC" w:rsidRPr="00323114" w:rsidRDefault="00215CAC" w:rsidP="0032311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42271" w:rsidP="00C42271">
            <w:pPr>
              <w:spacing w:line="256" w:lineRule="auto"/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4360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63" w:rsidRPr="00323114" w:rsidRDefault="00581B63" w:rsidP="00581B63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581B63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36CFC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166" w:rsidRPr="00323114" w:rsidTr="006D44AC">
        <w:trPr>
          <w:trHeight w:val="6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736CFC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36CFC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81B63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6008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008" w:rsidRPr="00323114" w:rsidRDefault="000E6008" w:rsidP="000E600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мира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008" w:rsidRPr="00E736B7" w:rsidRDefault="000E6008" w:rsidP="000E6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008" w:rsidRPr="00E736B7" w:rsidRDefault="000E6008" w:rsidP="000E6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 с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ентябр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008" w:rsidRPr="00E736B7" w:rsidRDefault="000E6008" w:rsidP="000E6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0E6008" w:rsidRPr="00E736B7" w:rsidRDefault="000E6008" w:rsidP="000E6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23114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безопасности "Детям Подмосковья - безопасные дороги"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36CFC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13F2D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581B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067F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Всероссийская акция «Дни</w:t>
            </w:r>
          </w:p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финансовой грамотности</w:t>
            </w:r>
          </w:p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в учебных заведениях»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736CFC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5650A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E736B7" w:rsidRDefault="00F5650A" w:rsidP="004E67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B375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F5650A" w:rsidRPr="00E736B7" w:rsidRDefault="00F5650A" w:rsidP="004E674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F5650A" w:rsidRPr="00323114" w:rsidRDefault="00F5650A" w:rsidP="00F5650A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736CFC" w:rsidP="00F5650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F5650A" w:rsidP="00F5650A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F5650A" w:rsidP="00F5650A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F5650A" w:rsidRPr="00323114" w:rsidRDefault="00F5650A" w:rsidP="00F5650A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674A" w:rsidRPr="00323114" w:rsidTr="004E674A">
        <w:trPr>
          <w:trHeight w:val="62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4A" w:rsidRPr="00BD12AB" w:rsidRDefault="004E674A" w:rsidP="0079398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D12AB">
              <w:rPr>
                <w:rFonts w:ascii="Times New Roman" w:eastAsia="Calibri" w:hAnsi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4A" w:rsidRPr="00BD12AB" w:rsidRDefault="004E674A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4A" w:rsidRPr="00BD12AB" w:rsidRDefault="004E674A" w:rsidP="0079398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74A" w:rsidRPr="00BD12AB" w:rsidRDefault="004E674A" w:rsidP="0079398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D44AC" w:rsidRPr="00323114" w:rsidTr="004E674A">
        <w:trPr>
          <w:trHeight w:val="62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4AC" w:rsidRPr="00E736B7" w:rsidRDefault="006D44AC" w:rsidP="006D44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C2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70-летие запуска первого искусственного спутника Земли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4AC" w:rsidRPr="00673C24" w:rsidRDefault="006D44AC" w:rsidP="006D44AC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3C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4AC" w:rsidRPr="00673C24" w:rsidRDefault="006D44AC" w:rsidP="006D44AC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73C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4AC" w:rsidRPr="007C3946" w:rsidRDefault="006D44AC" w:rsidP="006D44AC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C394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6D44AC" w:rsidRPr="00323114" w:rsidRDefault="006D44AC" w:rsidP="006D44AC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C394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Международный день учителя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95EF7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CB073F" w:rsidRPr="00323114" w:rsidTr="006144C6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F" w:rsidRPr="00BD12AB" w:rsidRDefault="00CB073F" w:rsidP="0079398C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lang w:bidi="ru-RU"/>
              </w:rPr>
              <w:t>День призывника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F" w:rsidRPr="00BD12AB" w:rsidRDefault="00CB073F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F" w:rsidRPr="00BD12AB" w:rsidRDefault="00CB073F" w:rsidP="0079398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F" w:rsidRPr="00BD12AB" w:rsidRDefault="00CB073F" w:rsidP="0079398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</w:tc>
      </w:tr>
      <w:tr w:rsidR="00B14445" w:rsidRPr="00323114" w:rsidTr="006144C6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Всемирный день математики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C95EF7" w:rsidP="00B14445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14445" w:rsidRPr="00323114" w:rsidRDefault="00B14445" w:rsidP="00B144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урок энергосбережения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95EF7" w:rsidP="00323114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41DCB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A2485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6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-ой годовщине запуска первого искусственного спутника Земли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C95EF7" w:rsidP="004A2485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A2485" w:rsidRPr="00323114" w:rsidRDefault="004A2485" w:rsidP="004A2485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75E1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5E1" w:rsidRPr="00E736B7" w:rsidRDefault="009975E1" w:rsidP="00AE2A0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B375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9975E1" w:rsidRDefault="009975E1" w:rsidP="00AE2A0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9975E1" w:rsidRPr="003A299A" w:rsidRDefault="009975E1" w:rsidP="00AE2A0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99A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5E1" w:rsidRPr="00323114" w:rsidRDefault="009975E1" w:rsidP="009975E1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5E1" w:rsidRPr="00323114" w:rsidRDefault="009975E1" w:rsidP="009975E1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5E1" w:rsidRPr="00323114" w:rsidRDefault="009975E1" w:rsidP="009975E1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9975E1" w:rsidRPr="00323114" w:rsidRDefault="009975E1" w:rsidP="009975E1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95EF7" w:rsidP="00323114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D4B99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99" w:rsidRPr="00323114" w:rsidRDefault="008D4B99" w:rsidP="008D4B99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8D4B99" w:rsidP="008D4B99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День народного единства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95EF7" w:rsidP="00F5650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74262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C95EF7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D19" w:rsidRPr="00323114" w:rsidTr="006144C6">
        <w:trPr>
          <w:trHeight w:val="4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19" w:rsidRPr="00E736B7" w:rsidRDefault="005B4D19" w:rsidP="00B616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C5D8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5B4D19" w:rsidRPr="00E736B7" w:rsidRDefault="005B4D19" w:rsidP="0082322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="007C5D8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5B4D19" w:rsidRPr="00E736B7" w:rsidRDefault="005B4D19" w:rsidP="0082322D">
            <w:pPr>
              <w:numPr>
                <w:ilvl w:val="0"/>
                <w:numId w:val="3"/>
              </w:num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C95EF7" w:rsidP="005B4D1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F5650A" w:rsidP="005B4D1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Н</w:t>
            </w:r>
            <w:r w:rsidR="005B4D19" w:rsidRPr="00E736B7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5B4D19" w:rsidP="005B4D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B4D19" w:rsidRPr="00E736B7" w:rsidRDefault="005B4D19" w:rsidP="005B4D19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B4D19" w:rsidRPr="00E736B7" w:rsidRDefault="005B4D19" w:rsidP="005B4D19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31245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45" w:rsidRPr="00323114" w:rsidRDefault="00F31245" w:rsidP="00F312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ED477A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575D7" w:rsidP="00F312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День героев </w:t>
            </w:r>
            <w:r w:rsidR="00F312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Отечества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D477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409DA" w:rsidP="00E409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22A1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CD62E0" w:rsidRDefault="003322A1" w:rsidP="003322A1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День конституции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ED477A" w:rsidP="003322A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3322A1" w:rsidP="003322A1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3322A1" w:rsidP="003322A1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322A1" w:rsidRPr="00323114" w:rsidRDefault="003322A1" w:rsidP="0061443D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1443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 и обществознания</w:t>
            </w:r>
          </w:p>
        </w:tc>
      </w:tr>
      <w:tr w:rsidR="005A5E3E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C90E4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C5D8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5A5E3E" w:rsidRPr="00E736B7" w:rsidRDefault="005A5E3E" w:rsidP="00C90E47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5A5E3E" w:rsidRPr="00E736B7" w:rsidRDefault="005A5E3E" w:rsidP="00C90E47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AE0543" w:rsidP="005A5E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A5E3E" w:rsidRPr="00E736B7" w:rsidRDefault="005A5E3E" w:rsidP="005A5E3E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A5E3E" w:rsidRPr="00E736B7" w:rsidRDefault="005A5E3E" w:rsidP="005A5E3E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332B5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2B5" w:rsidRPr="006332B5" w:rsidRDefault="006332B5" w:rsidP="006332B5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332B5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День государственных символов России </w:t>
            </w:r>
          </w:p>
          <w:p w:rsidR="006332B5" w:rsidRPr="00E736B7" w:rsidRDefault="006332B5" w:rsidP="006332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2B5" w:rsidRPr="00323114" w:rsidRDefault="006332B5" w:rsidP="006332B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2B5" w:rsidRPr="00323114" w:rsidRDefault="006332B5" w:rsidP="006332B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2B5" w:rsidRPr="00323114" w:rsidRDefault="006332B5" w:rsidP="006332B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6332B5" w:rsidRDefault="006332B5" w:rsidP="006332B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3A41D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Новогодний праздник</w:t>
            </w:r>
            <w:r w:rsidR="00C90E4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«Новый год 202</w:t>
            </w:r>
            <w:r w:rsidR="003A41D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C90E4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!»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90E47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0DCB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C0DCB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1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-ой годовщине со дня рождения </w:t>
            </w:r>
            <w:r w:rsidRPr="006C0DC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 учёного, конструктора ракетно-космических систем С.П.Королева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255F5F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504A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A" w:rsidRPr="00323114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6C0DCB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5A20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Default="00B25A20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 w:rsidR="003A299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Дня полного освобождения Ленинграда от фашистской блокады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B25A20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B25A20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Default="00B25A20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  <w:r w:rsidR="00962A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годовщина со дня Победы в Сталинградской Битве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323114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B25A20" w:rsidRDefault="00B25A20" w:rsidP="00B25A2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45382F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2F" w:rsidRPr="0045382F" w:rsidRDefault="0045382F" w:rsidP="0045382F">
            <w:pPr>
              <w:rPr>
                <w:rFonts w:ascii="Times New Roman" w:hAnsi="Times New Roman"/>
                <w:sz w:val="24"/>
                <w:szCs w:val="24"/>
              </w:rPr>
            </w:pPr>
            <w:r w:rsidRPr="0045382F">
              <w:rPr>
                <w:rFonts w:ascii="Times New Roman" w:hAnsi="Times New Roman"/>
                <w:sz w:val="24"/>
                <w:szCs w:val="24"/>
              </w:rPr>
              <w:t xml:space="preserve">День зимних видов спорта в России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2F" w:rsidRPr="00E736B7" w:rsidRDefault="0045382F" w:rsidP="0045382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2F" w:rsidRPr="00E736B7" w:rsidRDefault="007F0C49" w:rsidP="0045382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382F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45382F" w:rsidRPr="00E736B7">
              <w:rPr>
                <w:rFonts w:ascii="Times New Roman" w:hAnsi="Times New Roman"/>
                <w:sz w:val="24"/>
                <w:szCs w:val="24"/>
              </w:rPr>
              <w:t>еврал</w:t>
            </w:r>
            <w:r w:rsidR="0045382F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2F" w:rsidRPr="00323114" w:rsidRDefault="0045382F" w:rsidP="0045382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45382F" w:rsidRDefault="0045382F" w:rsidP="0045382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B25A20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E736B7" w:rsidRDefault="00B25A20" w:rsidP="00B25A20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  <w:p w:rsidR="00B25A20" w:rsidRPr="00E736B7" w:rsidRDefault="00B25A20" w:rsidP="00DE3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E736B7" w:rsidRDefault="00B25A20" w:rsidP="00B25A2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E736B7" w:rsidRDefault="00B25A20" w:rsidP="00B25A2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0" w:rsidRPr="00E736B7" w:rsidRDefault="00B25A20" w:rsidP="00B25A2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B25A20" w:rsidRPr="00E736B7" w:rsidRDefault="00B25A20" w:rsidP="00B25A2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23114" w:rsidRPr="00323114" w:rsidTr="006144C6">
        <w:trPr>
          <w:trHeight w:val="58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</w:t>
            </w:r>
            <w:r w:rsidR="003A41D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55F5F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7071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23114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323114" w:rsidRPr="00323114" w:rsidRDefault="0044266F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4266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«От значка ГТО к медали победителя!»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B839C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0C6048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Учителя </w:t>
            </w:r>
            <w:r w:rsidR="000C604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4E240F" w:rsidRPr="00323114" w:rsidTr="00F00715">
        <w:trPr>
          <w:trHeight w:val="507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0F" w:rsidRPr="00323114" w:rsidRDefault="004E240F" w:rsidP="004E240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Неделя математики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0F" w:rsidRPr="00323114" w:rsidRDefault="004E240F" w:rsidP="004E240F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0F" w:rsidRPr="00323114" w:rsidRDefault="004E240F" w:rsidP="004E240F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7A" w:rsidRDefault="002C167A" w:rsidP="002C167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E240F" w:rsidRPr="00323114" w:rsidRDefault="004E240F" w:rsidP="004E240F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F460AC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3A299A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Конкурс школьных сочинений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2257D8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Февраль -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8799A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F460AC" w:rsidRPr="00323114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6820" w:rsidRPr="00323114" w:rsidTr="006144C6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7F3E59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972AB" w:rsidRPr="00323114" w:rsidTr="006144C6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AB" w:rsidRDefault="001972AB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DE387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</w:t>
            </w:r>
            <w:r w:rsidR="00474D8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дня рождения первого в мире космонавта Юрия Алексеевича Гагарина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AB" w:rsidRDefault="001972AB" w:rsidP="007C0E69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7C0E6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7C0E6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AB" w:rsidRDefault="001972AB" w:rsidP="001972A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 марта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AB" w:rsidRDefault="001972AB" w:rsidP="001972AB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972AB" w:rsidRDefault="001972AB" w:rsidP="001972AB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1427" w:rsidRPr="00323114" w:rsidTr="006144C6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27787" w:rsidP="0009142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7F3E59" w:rsidP="00091427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91427" w:rsidP="00091427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21-27 марта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91427" w:rsidP="0009142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091427" w:rsidRPr="00323114" w:rsidRDefault="00091427" w:rsidP="0009142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B46F8A" w:rsidRPr="00323114" w:rsidTr="006144C6">
        <w:trPr>
          <w:trHeight w:val="102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46F8A" w:rsidP="003A41D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Конкурс </w:t>
            </w:r>
            <w:r w:rsid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чтецов </w:t>
            </w:r>
            <w:r w:rsidR="00F460AC" w:rsidRP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«Есть память, которой не будет забвенья и слава, которой не будет конца!»</w:t>
            </w:r>
            <w:r w:rsidR="00DF45A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посвященный 8</w:t>
            </w:r>
            <w:r w:rsidR="003A41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  <w:r w:rsidR="00DF45A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-ой годовщине Победы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7F3E59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8799A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8A" w:rsidRPr="00323114" w:rsidRDefault="00B46F8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46F8A" w:rsidRDefault="00A21531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B8799A" w:rsidRPr="00323114" w:rsidRDefault="00B8799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922727">
            <w:pPr>
              <w:widowControl w:val="0"/>
              <w:autoSpaceDE w:val="0"/>
              <w:autoSpaceDN w:val="0"/>
              <w:ind w:right="168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Всемирный д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ень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авиации и 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космонавтики.</w:t>
            </w:r>
          </w:p>
          <w:p w:rsidR="00323114" w:rsidRPr="00323114" w:rsidRDefault="005F788C" w:rsidP="003A41D4">
            <w:pPr>
              <w:widowControl w:val="0"/>
              <w:autoSpaceDE w:val="0"/>
              <w:autoSpaceDN w:val="0"/>
              <w:ind w:right="168" w:firstLine="13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Гагаринский урок «Космос - это мы»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26BE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122779" w:rsidP="0012277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 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  <w:r w:rsidR="003B37D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1401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045DF6" w:rsidP="00C2140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12AB">
              <w:rPr>
                <w:rFonts w:ascii="Times New Roman" w:hAnsi="Times New Roman"/>
                <w:sz w:val="24"/>
                <w:lang w:bidi="ru-RU"/>
              </w:rPr>
              <w:t xml:space="preserve">День пожарной охраны. </w:t>
            </w:r>
            <w:r w:rsidR="00C214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открытый урок ОБЖ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045DF6" w:rsidP="00C2140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C21401" w:rsidP="00C2140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Pr="00323114" w:rsidRDefault="00C21401" w:rsidP="00C21401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 педагог-организатор ОБЖ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69C8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Default="00323114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День Победы</w:t>
            </w:r>
            <w:r w:rsidR="009927D8">
              <w:rPr>
                <w:rFonts w:ascii="Times New Roman" w:eastAsia="Calibri" w:hAnsi="Times New Roman"/>
                <w:sz w:val="24"/>
                <w:lang w:eastAsia="ru-RU" w:bidi="ru-RU"/>
              </w:rPr>
              <w:t>. 8</w:t>
            </w:r>
            <w:r w:rsidR="00915001">
              <w:rPr>
                <w:rFonts w:ascii="Times New Roman" w:eastAsia="Calibri" w:hAnsi="Times New Roman"/>
                <w:sz w:val="24"/>
                <w:lang w:eastAsia="ru-RU" w:bidi="ru-RU"/>
              </w:rPr>
              <w:t>2</w:t>
            </w:r>
            <w:r w:rsidR="009927D8">
              <w:rPr>
                <w:rFonts w:ascii="Times New Roman" w:eastAsia="Calibri" w:hAnsi="Times New Roman"/>
                <w:sz w:val="24"/>
                <w:lang w:eastAsia="ru-RU" w:bidi="ru-RU"/>
              </w:rPr>
              <w:t>-ая годовщина Победы</w:t>
            </w: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советского народа в </w:t>
            </w:r>
            <w:r w:rsidR="00FC38DC">
              <w:rPr>
                <w:rFonts w:ascii="Times New Roman" w:eastAsia="Calibri" w:hAnsi="Times New Roman"/>
                <w:sz w:val="24"/>
                <w:lang w:eastAsia="ru-RU" w:bidi="ru-RU"/>
              </w:rPr>
              <w:t>Великой Отечественной войне:</w:t>
            </w:r>
          </w:p>
          <w:p w:rsidR="00DF45A2" w:rsidRPr="00323114" w:rsidRDefault="00DF45A2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-Музыкально-литерная композиция «Свеча Памяти»</w:t>
            </w:r>
          </w:p>
          <w:p w:rsidR="00323114" w:rsidRDefault="00FC38DC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="00AE47C6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Возложение цветов 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к Вечному огню и Мемориалу Славы</w:t>
            </w:r>
          </w:p>
          <w:p w:rsidR="00FC38DC" w:rsidRDefault="00FC38DC" w:rsidP="003231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-Урок Мужества</w:t>
            </w:r>
          </w:p>
          <w:p w:rsidR="00887A02" w:rsidRPr="00887A02" w:rsidRDefault="00887A02" w:rsidP="00887A02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887A02">
              <w:rPr>
                <w:rFonts w:ascii="Times New Roman" w:eastAsia="Calibri" w:hAnsi="Times New Roman"/>
                <w:sz w:val="24"/>
                <w:lang w:eastAsia="ru-RU" w:bidi="ru-RU"/>
              </w:rPr>
              <w:t>- Музейные уроки</w:t>
            </w:r>
          </w:p>
          <w:p w:rsidR="00887A02" w:rsidRPr="00887A02" w:rsidRDefault="00887A02" w:rsidP="00887A02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887A02">
              <w:rPr>
                <w:rFonts w:ascii="Times New Roman" w:eastAsia="Calibri" w:hAnsi="Times New Roman"/>
                <w:sz w:val="24"/>
                <w:lang w:eastAsia="ru-RU" w:bidi="ru-RU"/>
              </w:rPr>
              <w:t>- Цикл радиолинеек</w:t>
            </w:r>
          </w:p>
          <w:p w:rsidR="00FC38DC" w:rsidRPr="00323114" w:rsidRDefault="00FC38DC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Pr="00FC38DC">
              <w:rPr>
                <w:rFonts w:ascii="Times New Roman" w:eastAsia="Calibri" w:hAnsi="Times New Roman"/>
                <w:sz w:val="24"/>
                <w:lang w:eastAsia="ru-RU" w:bidi="ru-RU"/>
              </w:rPr>
              <w:t>Участие в акции «Бессмертный полк»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80515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4237A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3656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lastRenderedPageBreak/>
              <w:t>Последний звонок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3656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63055F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школьников в олимпиадах, в том числе в </w:t>
            </w:r>
            <w:r w:rsidRPr="00A86F4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интернет-олимпиадах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 различным направлениям науки и техники, использование сетевых интернет- ресурсов для самореализации обучающихся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7241D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02B3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2B3A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B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во Всероссийской профилактической акции «Здоровье твое богатство»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57241D" w:rsidP="00E02B3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1796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 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творческих конкурсах, спортивных соревнованиях различных уровней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57241D" w:rsidP="00071796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071796" w:rsidRPr="00323114" w:rsidRDefault="00071796" w:rsidP="0007179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071796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71796" w:rsidRPr="00323114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323114" w:rsidRPr="00323114" w:rsidTr="00323114">
        <w:trPr>
          <w:trHeight w:val="439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323114" w:rsidRPr="00323114" w:rsidTr="006144C6">
        <w:trPr>
          <w:trHeight w:val="10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1256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</w:t>
            </w:r>
            <w:r w:rsidR="003A41D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– 202</w:t>
            </w:r>
            <w:r w:rsidR="003A41D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Методическая помощь начинающим классным руководителям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6750D3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545758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055F" w:rsidRPr="00323114" w:rsidRDefault="0063055F" w:rsidP="0063055F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63055F" w:rsidP="0063055F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6750D3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545758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8A56F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DF576A">
        <w:trPr>
          <w:trHeight w:val="142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6750D3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 МО классных руководителей</w:t>
            </w:r>
          </w:p>
        </w:tc>
      </w:tr>
      <w:tr w:rsidR="00323114" w:rsidRPr="00323114" w:rsidTr="006144C6">
        <w:trPr>
          <w:trHeight w:val="310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C55C10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E2DC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323114" w:rsidRPr="00323114" w:rsidRDefault="00323114" w:rsidP="00C55C10">
            <w:pPr>
              <w:numPr>
                <w:ilvl w:val="0"/>
                <w:numId w:val="4"/>
              </w:numPr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Личные дела класса</w:t>
            </w:r>
          </w:p>
          <w:p w:rsidR="00323114" w:rsidRPr="00323114" w:rsidRDefault="00323114" w:rsidP="00C55C10">
            <w:pPr>
              <w:numPr>
                <w:ilvl w:val="0"/>
                <w:numId w:val="4"/>
              </w:numPr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C55C10">
            <w:pPr>
              <w:numPr>
                <w:ilvl w:val="0"/>
                <w:numId w:val="4"/>
              </w:numPr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6750D3" w:rsidP="00C55C10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C55C1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 w:rsidR="008A56F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212A28" w:rsidRPr="00323114" w:rsidRDefault="00212A2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51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состояния работы с родителями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6750D3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67D3A" w:rsidP="00C67D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6144C6">
        <w:trPr>
          <w:trHeight w:val="86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55C10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D2" w:rsidRPr="00323114" w:rsidRDefault="003252D2" w:rsidP="003252D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55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5E636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E636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  <w:p w:rsidR="00323114" w:rsidRPr="00323114" w:rsidRDefault="00FE2DCD" w:rsidP="00920AFC">
            <w:p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 классам и параллелям с  последующим анализом состояния документа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6321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30696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DCD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E2DCD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323114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Сдача отч</w:t>
            </w:r>
            <w:r w:rsidR="00F94CF5"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тов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анализа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23114" w:rsidRPr="008D2757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документации, классного уголка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Подготовка списков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="005E636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на осенний медосмотр</w:t>
            </w:r>
          </w:p>
          <w:p w:rsidR="00323114" w:rsidRPr="008D2757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856F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ай-июнь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42FDA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7221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C" w:rsidRPr="00323114" w:rsidRDefault="00D77E5C" w:rsidP="00D77E5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D77E5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Тематические консультации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для классных руководителей: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защита прав ребенка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основные формы и направления работы с семьей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развитие коллектива класса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профилактика девиантного поведения </w:t>
            </w:r>
            <w:r w:rsidR="00C06A2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C06A2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сотрудничество с правоохранительными органами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тематика и методика 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проведения классных часов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анализ эффективности воспитательного процесса в классах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открытые классные часы: формы и методики проведения, цели и задачи, прогнозы и результаты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F425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36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536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D77E5C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281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821B6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7A6EAE">
        <w:trPr>
          <w:trHeight w:val="67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руководителей в профессиональных конкурсах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01332E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в мониторинговых исследованиях по проблемам воспитательной работы, проводимых в городе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F276B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D32A42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Мониторинги по классам и параллелям:</w:t>
            </w:r>
          </w:p>
          <w:p w:rsidR="00323114" w:rsidRPr="00323114" w:rsidRDefault="00323114" w:rsidP="00D32A4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Уровня воспитанности </w:t>
            </w:r>
            <w:r w:rsidR="00594E3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94E3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щихся;</w:t>
            </w:r>
          </w:p>
          <w:p w:rsidR="00323114" w:rsidRPr="00323114" w:rsidRDefault="00323114" w:rsidP="00D32A4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Уровня правовой образованности </w:t>
            </w:r>
            <w:r w:rsidR="00004D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="00004DB9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004D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004DB9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ющихся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A432E" w:rsidRPr="00D32A42" w:rsidRDefault="00323114" w:rsidP="00D32A4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D32A42" w:rsidP="00D32A4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57FCE" w:rsidP="00D32A4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D32A4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D32A4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D32A4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«Курсы внеурочной деятельности»</w:t>
            </w:r>
          </w:p>
        </w:tc>
      </w:tr>
      <w:tr w:rsidR="00323114" w:rsidRPr="00323114" w:rsidTr="006144C6">
        <w:trPr>
          <w:trHeight w:val="522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7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C3351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8C1859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6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3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76" w:right="106" w:hanging="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29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26FFE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A26FFE" w:rsidRDefault="00A26FFE" w:rsidP="00A26FFE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26FFE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 xml:space="preserve">80 </w:t>
            </w:r>
            <w:r w:rsidRPr="00A26FF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лет </w:t>
            </w:r>
            <w:r>
              <w:t xml:space="preserve"> </w:t>
            </w:r>
            <w:r w:rsidRPr="00A26FF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 дня вынесения Нюрнбергским триб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уналом приговора нацистским пре</w:t>
            </w:r>
            <w:r w:rsidRPr="00A26FF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ступникам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26FFE" w:rsidRPr="00323114" w:rsidRDefault="00A26FFE" w:rsidP="00A26FFE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A26FFE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004DB9" w:rsidRDefault="00A26FFE" w:rsidP="00A26FFE">
            <w:pPr>
              <w:rPr>
                <w:rFonts w:ascii="Helvetica" w:hAnsi="Helvetica" w:cs="Helvetica"/>
                <w:color w:val="686868"/>
                <w:highlight w:val="yellow"/>
                <w:shd w:val="clear" w:color="auto" w:fill="FFFFFF"/>
              </w:rPr>
            </w:pPr>
            <w:r w:rsidRPr="00CA563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 литературы, посвященные 205-летию со дня рождения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русского</w:t>
            </w:r>
            <w:r>
              <w:t xml:space="preserve"> </w:t>
            </w:r>
            <w:r w:rsidRPr="00CA563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писателя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Федора Михайловича Достоевского</w:t>
            </w:r>
            <w:r w:rsidRPr="00CA563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6FFE" w:rsidRPr="00004DB9" w:rsidRDefault="00A26FFE" w:rsidP="00A26FFE">
            <w:pPr>
              <w:tabs>
                <w:tab w:val="left" w:pos="3390"/>
              </w:tabs>
              <w:spacing w:after="150"/>
              <w:rPr>
                <w:rFonts w:ascii="Verdana" w:hAnsi="Verdana"/>
                <w:color w:val="292929"/>
                <w:sz w:val="21"/>
                <w:szCs w:val="21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  <w:r>
              <w:t xml:space="preserve"> </w:t>
            </w:r>
            <w:r w:rsidRPr="00CA563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FE" w:rsidRPr="00323114" w:rsidRDefault="00A26FFE" w:rsidP="00A26FF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26FFE" w:rsidRPr="00323114" w:rsidRDefault="00A26FFE" w:rsidP="00A26FFE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243FF1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F1" w:rsidRPr="00CA5637" w:rsidRDefault="00243FF1" w:rsidP="00243FF1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43FF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истории, посвященные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85-</w:t>
            </w:r>
            <w:r w:rsidRPr="00243FF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ию</w:t>
            </w:r>
            <w:r w:rsidRPr="00243FF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со дня подвига 28 героев-панфиловцев, к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оторые во главе с политруком В.</w:t>
            </w:r>
            <w:r w:rsidRPr="00243FF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Клочковым остановили 50 фашистских танков на подступах к Москве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F1" w:rsidRPr="00323114" w:rsidRDefault="00243FF1" w:rsidP="00243FF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FF1" w:rsidRPr="00323114" w:rsidRDefault="00243FF1" w:rsidP="00243FF1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  <w:r>
              <w:t xml:space="preserve"> </w:t>
            </w:r>
            <w:r w:rsidRPr="00CA563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275" w:rsidRPr="004E0275" w:rsidRDefault="004E0275" w:rsidP="004E0275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E027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243FF1" w:rsidRPr="00323114" w:rsidRDefault="004E0275" w:rsidP="004E0275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E027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  <w:bookmarkStart w:id="0" w:name="_GoBack"/>
            <w:bookmarkEnd w:id="0"/>
          </w:p>
        </w:tc>
      </w:tr>
      <w:tr w:rsidR="004E0425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2FC" w:rsidRPr="00FC22FC" w:rsidRDefault="004E0425" w:rsidP="00FC22FC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 w:rsidR="00FC22FC"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физики</w:t>
            </w:r>
            <w:r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посвященные 1</w:t>
            </w:r>
            <w:r w:rsid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-летию со дня</w:t>
            </w:r>
            <w:r w:rsid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рождения </w:t>
            </w:r>
            <w:r w:rsidR="00FC22FC"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российского ученого,</w:t>
            </w:r>
          </w:p>
          <w:p w:rsidR="004E0425" w:rsidRPr="00EC2992" w:rsidRDefault="00FC22FC" w:rsidP="004E0425">
            <w:pPr>
              <w:rPr>
                <w:rFonts w:ascii="Helvetica" w:hAnsi="Helvetica" w:cs="Helvetica"/>
                <w:b/>
                <w:bCs/>
                <w:color w:val="686868"/>
                <w:highlight w:val="yellow"/>
                <w:shd w:val="clear" w:color="auto" w:fill="FFFFFF"/>
              </w:rPr>
            </w:pPr>
            <w:r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основоположника современной аэродинамики</w:t>
            </w:r>
            <w:r>
              <w:t xml:space="preserve"> </w:t>
            </w:r>
            <w:r w:rsidR="00EC2992">
              <w:t xml:space="preserve"> </w:t>
            </w:r>
            <w:r w:rsidR="00EC2992" w:rsidRPr="00EC29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Никола</w:t>
            </w:r>
            <w:r w:rsidR="00EC29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EC2992" w:rsidRPr="00EC29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Егорович</w:t>
            </w:r>
            <w:r w:rsidR="00EC29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EC2992" w:rsidRPr="00EC299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Жуковского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25" w:rsidRPr="00323114" w:rsidRDefault="004E0425" w:rsidP="004E042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25" w:rsidRPr="00323114" w:rsidRDefault="00FC22FC" w:rsidP="00FC22FC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  <w:r w:rsidR="004E0425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25" w:rsidRPr="00323114" w:rsidRDefault="004E0425" w:rsidP="004E042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E0425" w:rsidRPr="00323114" w:rsidRDefault="004E0425" w:rsidP="00FC22FC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FC22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</w:tr>
      <w:tr w:rsidR="00591B98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98" w:rsidRPr="00CD62E0" w:rsidRDefault="00591B98" w:rsidP="00004DB9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посвященные 8</w:t>
            </w:r>
            <w:r w:rsidR="00004DB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7A6EA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ой годовщине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Победы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98" w:rsidRDefault="00591B98" w:rsidP="00591B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98" w:rsidRDefault="00713952" w:rsidP="00591B98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Апрел</w:t>
            </w:r>
            <w:r w:rsidR="00591B9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ь -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98" w:rsidRPr="00323114" w:rsidRDefault="00591B98" w:rsidP="00591B98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591B98" w:rsidRPr="00323114" w:rsidRDefault="00591B98" w:rsidP="00591B98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4F1B5E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Далее с</w:t>
            </w:r>
            <w:r w:rsidR="00C3351B" w:rsidRPr="00C335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огласно индивидуальным планам работы учителей-предметников</w:t>
            </w:r>
          </w:p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323114" w:rsidRPr="00323114" w:rsidTr="006144C6">
        <w:trPr>
          <w:trHeight w:val="94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DB1B4A" w:rsidRDefault="00323114" w:rsidP="00DB1B4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296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6E0D28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формирование компетентной родительской общественности школы:</w:t>
            </w:r>
          </w:p>
          <w:p w:rsidR="00323114" w:rsidRDefault="00323114" w:rsidP="0082322D">
            <w:pPr>
              <w:numPr>
                <w:ilvl w:val="0"/>
                <w:numId w:val="7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  <w:p w:rsidR="006E0D28" w:rsidRPr="00323114" w:rsidRDefault="006E0D28" w:rsidP="0082322D">
            <w:pPr>
              <w:numPr>
                <w:ilvl w:val="0"/>
                <w:numId w:val="7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родителей в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работе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общеш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6C0D72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60BF1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Международный день семьи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C0D7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223B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spacing w:after="255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Знакомство родительской общественности с </w:t>
            </w:r>
            <w:r w:rsidRPr="006B49D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, регламентирующими деятельность школы: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Устав МБОУ 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12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Малого педсовета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с участием родителей по коррекции поведения и успеваемости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щихся, склонных к нарушениям различного характера  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Консультации для родителей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 по вопросам воспитания, образования, профориентации и др.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6C0D72" w:rsidP="007E223B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E223B" w:rsidRPr="00323114" w:rsidRDefault="007E223B" w:rsidP="007E223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-психолог</w:t>
            </w:r>
          </w:p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5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C0D7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плану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школы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F818DE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323114" w:rsidRPr="00323114" w:rsidTr="006144C6">
        <w:trPr>
          <w:trHeight w:val="133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E82BEB">
            <w:pPr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Проведение родительских собраний различной воспитательной тематики: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внутришкольном распорядке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безопас</w:t>
            </w:r>
            <w:r w:rsidR="002D22BA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ном поведении учащихся в школе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общественных местах и дома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психофизическом развитии детей и подростков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подготовке к итоговым аттестациям в режиме ЕГЭ и ГИА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режиме дня школьников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соблюдении принципов информационной безопасности 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323114" w:rsidRPr="00323114" w:rsidRDefault="00323114" w:rsidP="00E82BEB">
            <w:pPr>
              <w:numPr>
                <w:ilvl w:val="0"/>
                <w:numId w:val="10"/>
              </w:numPr>
              <w:contextualSpacing/>
              <w:rPr>
                <w:rFonts w:eastAsia="Calibri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родительском контроле за поведением несовершеннолетних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C0D7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75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D22BA" w:rsidP="00E82BEB">
            <w:pP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Контроль работы </w:t>
            </w:r>
            <w:r w:rsidR="00323114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классных  и общешкольного  родительских комитетов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C0D7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9388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6C0D72">
            <w:pPr>
              <w:spacing w:before="100" w:beforeAutospacing="1" w:after="115"/>
              <w:ind w:left="284" w:hanging="284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Работа родительских комитетов классов и школы:</w:t>
            </w:r>
          </w:p>
          <w:p w:rsidR="00323114" w:rsidRPr="00323114" w:rsidRDefault="00323114" w:rsidP="006C0D72">
            <w:pPr>
              <w:numPr>
                <w:ilvl w:val="0"/>
                <w:numId w:val="11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323114" w:rsidRPr="00323114" w:rsidRDefault="00323114" w:rsidP="006C0D72">
            <w:pPr>
              <w:numPr>
                <w:ilvl w:val="0"/>
                <w:numId w:val="11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беседы для педагогического коллектива под общей темой «Семья и законы»</w:t>
            </w:r>
          </w:p>
          <w:p w:rsidR="004A4D91" w:rsidRPr="004A4D91" w:rsidRDefault="00323114" w:rsidP="004A4D91">
            <w:pPr>
              <w:numPr>
                <w:ilvl w:val="0"/>
                <w:numId w:val="11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C0D7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9388E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течение</w:t>
            </w:r>
          </w:p>
          <w:p w:rsidR="00323114" w:rsidRPr="00323114" w:rsidRDefault="00323114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7F615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BD7C79">
        <w:trPr>
          <w:trHeight w:val="380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0B2A" w:rsidRDefault="00EB0B2A" w:rsidP="00BD7C79">
            <w:pPr>
              <w:spacing w:after="58"/>
              <w:ind w:lef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114" w:rsidRPr="00323114" w:rsidRDefault="0052379C" w:rsidP="00BD7C79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2379C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79C" w:rsidRPr="004E0860" w:rsidRDefault="0052379C" w:rsidP="0052379C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ind w:left="176" w:right="108" w:hanging="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738F2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38F2" w:rsidRPr="00E736B7" w:rsidRDefault="006738F2" w:rsidP="00276C5D">
            <w:pPr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lastRenderedPageBreak/>
              <w:t>Заседания Совета старшеклассников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EB0B2A" w:rsidP="00EB0B2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4854D2" w:rsidP="00EB0B2A">
            <w:pPr>
              <w:ind w:right="19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>триместр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EB0B2A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738F2" w:rsidRPr="00E736B7" w:rsidRDefault="006738F2" w:rsidP="00EB0B2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738F2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38F2" w:rsidRPr="00E736B7" w:rsidRDefault="006738F2" w:rsidP="00276C5D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Сбор представителей классов</w:t>
            </w:r>
          </w:p>
          <w:p w:rsidR="006738F2" w:rsidRPr="00E736B7" w:rsidRDefault="006738F2" w:rsidP="00276C5D">
            <w:pPr>
              <w:ind w:right="111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9B309A" w:rsidP="009B30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9029F7" w:rsidP="009B309A">
            <w:pPr>
              <w:ind w:left="35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С</w:t>
            </w:r>
            <w:r w:rsidR="006738F2" w:rsidRPr="00E736B7">
              <w:rPr>
                <w:rFonts w:ascii="Times New Roman" w:hAnsi="Times New Roman"/>
              </w:rPr>
              <w:t>ентябр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9B309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738F2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38F2" w:rsidRPr="00E736B7" w:rsidRDefault="006738F2" w:rsidP="00276C5D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9B309A" w:rsidP="00673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9029F7">
            <w:pPr>
              <w:ind w:right="20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 xml:space="preserve">1 раз в </w:t>
            </w:r>
            <w:r w:rsidR="009029F7">
              <w:rPr>
                <w:rFonts w:ascii="Times New Roman" w:hAnsi="Times New Roman"/>
              </w:rPr>
              <w:t>триместр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8F2" w:rsidRPr="00E736B7" w:rsidRDefault="006738F2" w:rsidP="006738F2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42814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814" w:rsidRPr="00E736B7" w:rsidRDefault="00F42814" w:rsidP="00276C5D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CF0E22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950D5C" w:rsidP="00F42814">
            <w:pPr>
              <w:ind w:right="20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F42814" w:rsidP="00F42814">
            <w:pPr>
              <w:ind w:right="19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42814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814" w:rsidRPr="00E736B7" w:rsidRDefault="00F42814" w:rsidP="00276C5D">
            <w:pPr>
              <w:spacing w:after="163" w:line="238" w:lineRule="auto"/>
            </w:pPr>
            <w:r w:rsidRPr="00E736B7">
              <w:rPr>
                <w:rFonts w:ascii="Times New Roman" w:hAnsi="Times New Roman"/>
                <w:sz w:val="24"/>
              </w:rPr>
              <w:t>Участие в школьных мероприятиях и в мероприятиях города</w:t>
            </w:r>
          </w:p>
          <w:p w:rsidR="00F42814" w:rsidRPr="00E736B7" w:rsidRDefault="00F42814" w:rsidP="00276C5D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CF0E22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42814" w:rsidRPr="00E736B7" w:rsidRDefault="00F42814" w:rsidP="00F42814">
            <w:pPr>
              <w:ind w:left="167"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5F4" w:rsidRPr="00E736B7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42814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FC25F4" w:rsidRPr="00E736B7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42814" w:rsidRPr="00323114" w:rsidTr="00276C5D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814" w:rsidRPr="00E736B7" w:rsidRDefault="00F42814" w:rsidP="00276C5D">
            <w:pPr>
              <w:spacing w:after="163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496C18">
              <w:rPr>
                <w:rFonts w:ascii="Times New Roman" w:hAnsi="Times New Roman"/>
                <w:sz w:val="24"/>
                <w:szCs w:val="24"/>
              </w:rPr>
              <w:t xml:space="preserve"> социальных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проектах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CF0E22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5F4" w:rsidRDefault="00FC25F4" w:rsidP="00F42814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A33FC6" w:rsidRPr="00C557E5" w:rsidRDefault="0052091B" w:rsidP="00C557E5">
            <w:pPr>
              <w:spacing w:line="20" w:lineRule="atLeast"/>
              <w:ind w:right="50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379C" w:rsidRPr="00323114" w:rsidTr="00323114">
        <w:trPr>
          <w:trHeight w:val="380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79C" w:rsidRPr="00323114" w:rsidRDefault="0052379C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«Профориентация</w:t>
            </w:r>
            <w:r w:rsidR="00A54F9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и профнавигация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23114" w:rsidRPr="004E0860" w:rsidTr="006144C6">
        <w:trPr>
          <w:trHeight w:val="9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4E0860" w:rsidRDefault="00323114" w:rsidP="00C468C0">
            <w:pPr>
              <w:ind w:left="176" w:right="108" w:hanging="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F6069" w:rsidRPr="004E0860" w:rsidTr="006144C6">
        <w:trPr>
          <w:trHeight w:val="9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9F6069" w:rsidP="006F3F7F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проек</w:t>
            </w:r>
            <w:r w:rsidR="003902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</w:t>
            </w:r>
            <w:r w:rsidRPr="00E736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F3F7F" w:rsidRPr="006F3F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«Единая модель профориентации»  рамках федерального проекта «Профессионалитет» национального проекта «Молодёжь и дети»</w:t>
            </w:r>
            <w:r w:rsidRPr="00E736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E12880" w:rsidP="009F606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69" w:rsidRPr="00E736B7" w:rsidRDefault="009F6069" w:rsidP="009F606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9F6069" w:rsidP="00F818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4D91" w:rsidRPr="004E0860" w:rsidTr="00A72AEC">
        <w:trPr>
          <w:trHeight w:val="359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91" w:rsidRPr="00BD12AB" w:rsidRDefault="004A4D91" w:rsidP="0079398C">
            <w:pPr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 xml:space="preserve">Профориентационная диагностика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91" w:rsidRPr="00BD12AB" w:rsidRDefault="004A4D91" w:rsidP="0079398C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D91" w:rsidRPr="00BD12AB" w:rsidRDefault="004A4D91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91" w:rsidRPr="00BD12AB" w:rsidRDefault="004A4D91" w:rsidP="0079398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D12A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323114" w:rsidRPr="00323114" w:rsidTr="006144C6">
        <w:trPr>
          <w:trHeight w:val="11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1A0B95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468C0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3"/>
                <w:szCs w:val="23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DE" w:rsidRDefault="00323114" w:rsidP="00F818DE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A5CE1" w:rsidP="00F818DE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23114" w:rsidRPr="00323114" w:rsidTr="006144C6">
        <w:trPr>
          <w:trHeight w:val="71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544F4" w:rsidP="000752EC">
            <w:pPr>
              <w:tabs>
                <w:tab w:val="center" w:pos="663"/>
                <w:tab w:val="center" w:pos="2594"/>
              </w:tabs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тематических</w:t>
            </w:r>
          </w:p>
          <w:p w:rsidR="00323114" w:rsidRPr="00323114" w:rsidRDefault="00323114" w:rsidP="000752E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классных часов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1A0B95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00F9" w:rsidRPr="00323114" w:rsidTr="006144C6">
        <w:trPr>
          <w:trHeight w:val="679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spacing w:after="45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1A0B95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00F9" w:rsidRPr="00323114" w:rsidTr="006144C6">
        <w:trPr>
          <w:trHeight w:val="56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CA5DC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Посещение городских мероприятий профориентационной направленности: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Горизонты образования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Мир профессий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1A0B95" w:rsidP="0077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00F9" w:rsidRPr="00323114" w:rsidTr="00A72AEC">
        <w:trPr>
          <w:trHeight w:val="27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B67" w:rsidRPr="004A4D91" w:rsidRDefault="007700F9" w:rsidP="007700F9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Посещение Дней открытых дверей в ведущих ВУЗах Москвы, встречи с профессорско-преподавательским составом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5C16B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F818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85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«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AF1BC3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818E3" w:rsidP="00F818DE">
            <w:pPr>
              <w:ind w:left="80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А</w:t>
            </w:r>
            <w:r w:rsidR="00266998">
              <w:rPr>
                <w:rFonts w:ascii="Times New Roman" w:eastAsia="Calibri" w:hAnsi="Times New Roman"/>
                <w:sz w:val="24"/>
                <w:lang w:eastAsia="ru-RU"/>
              </w:rPr>
              <w:t>кция «</w:t>
            </w:r>
            <w:r w:rsidR="00F818DE">
              <w:rPr>
                <w:rFonts w:ascii="Times New Roman" w:eastAsia="Calibri" w:hAnsi="Times New Roman"/>
                <w:sz w:val="24"/>
                <w:lang w:eastAsia="ru-RU"/>
              </w:rPr>
              <w:t>П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>осади свое дерево</w:t>
            </w:r>
            <w:r w:rsidR="00266998">
              <w:rPr>
                <w:rFonts w:ascii="Times New Roman" w:eastAsia="Calibri" w:hAnsi="Times New Roman"/>
                <w:sz w:val="24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30127" w:rsidP="00F30127">
            <w:pPr>
              <w:ind w:left="38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CA5DC6">
            <w:pPr>
              <w:ind w:left="176" w:right="106" w:hanging="8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CA5DC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CA5DC6">
            <w:pPr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8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Акция</w:t>
            </w:r>
            <w:r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«С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дай макулатуру - спаси дерево»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30127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Эколого-благотворительный проект «Крышечки ДоброТы»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30127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5361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61" w:rsidRPr="00BD12AB" w:rsidRDefault="007A5361" w:rsidP="0079398C">
            <w:pPr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61" w:rsidRPr="00BD12AB" w:rsidRDefault="007A5361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61" w:rsidRPr="00BD12AB" w:rsidRDefault="0052416D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Д</w:t>
            </w:r>
            <w:r w:rsidR="007A5361" w:rsidRPr="00BD12AB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61" w:rsidRPr="00BD12AB" w:rsidRDefault="007A5361" w:rsidP="00101B2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>Заместитель директора Классные руководители</w:t>
            </w:r>
          </w:p>
        </w:tc>
      </w:tr>
      <w:tr w:rsidR="00623A85" w:rsidRPr="00323114" w:rsidTr="00623A85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85" w:rsidRPr="00BD12AB" w:rsidRDefault="00623A85" w:rsidP="0011477C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477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Участие в программе «Наукоград -город счастливых улыбок»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85" w:rsidRPr="00BD12AB" w:rsidRDefault="00623A85" w:rsidP="00623A85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78" w:rsidRPr="00323114" w:rsidRDefault="00986878" w:rsidP="0098687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623A85" w:rsidRPr="00BD12AB" w:rsidRDefault="00986878" w:rsidP="00986878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85" w:rsidRPr="00BD12AB" w:rsidRDefault="00623A85" w:rsidP="00623A85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23A85" w:rsidRPr="00BD12AB" w:rsidRDefault="00623A85" w:rsidP="00623A85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23114" w:rsidRPr="00323114" w:rsidTr="006144C6">
        <w:trPr>
          <w:trHeight w:val="4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Работа по реализации городской Концепции развития социального добровольчества:</w:t>
            </w:r>
          </w:p>
          <w:p w:rsidR="00323114" w:rsidRPr="00323114" w:rsidRDefault="00323114" w:rsidP="0082322D">
            <w:pPr>
              <w:numPr>
                <w:ilvl w:val="0"/>
                <w:numId w:val="12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Участие в добровольческих акциях города</w:t>
            </w:r>
          </w:p>
          <w:p w:rsidR="008051CC" w:rsidRPr="00895A31" w:rsidRDefault="00323114" w:rsidP="0082322D">
            <w:pPr>
              <w:numPr>
                <w:ilvl w:val="0"/>
                <w:numId w:val="12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Участие в волонтёрском движении школы, города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42FC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400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«Экскурсии, экспедиции, походы»</w:t>
            </w:r>
          </w:p>
        </w:tc>
      </w:tr>
      <w:tr w:rsidR="00323114" w:rsidRPr="00323114" w:rsidTr="006144C6">
        <w:trPr>
          <w:trHeight w:val="10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593EB2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139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F4776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A86536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93EB2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  <w:r w:rsidR="00483FE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 безопасности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Посещение театров  и выставок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F4776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973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3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Экскурсии в музеи, знакомства с достопримечательностей города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F4776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6144C6" w:rsidP="00483FEA">
            <w:pPr>
              <w:spacing w:line="276" w:lineRule="auto"/>
              <w:ind w:left="6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2D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«Организация </w:t>
            </w:r>
            <w:r w:rsidRPr="00B12D2C">
              <w:rPr>
                <w:b/>
                <w:bCs/>
              </w:rPr>
              <w:t xml:space="preserve"> </w:t>
            </w:r>
            <w:r w:rsidRPr="00B12D2C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предметно-эстетической среды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144C6" w:rsidRPr="00323114" w:rsidTr="006144C6">
        <w:trPr>
          <w:trHeight w:val="32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44C6" w:rsidRPr="00593EB2" w:rsidRDefault="006144C6" w:rsidP="006144C6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38" w:hanging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144C6" w:rsidRPr="00323114" w:rsidTr="0079398C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44C6" w:rsidRDefault="006144C6" w:rsidP="00483FEA">
            <w:pPr>
              <w:spacing w:line="276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Данный модуль реализуется в соответствии с планами </w:t>
            </w:r>
            <w:r>
              <w:rPr>
                <w:rFonts w:ascii="Times New Roman" w:hAnsi="Times New Roman"/>
                <w:sz w:val="24"/>
                <w:szCs w:val="24"/>
              </w:rPr>
              <w:t>работы ШМО</w:t>
            </w:r>
          </w:p>
          <w:p w:rsidR="00C557E5" w:rsidRPr="00B12D2C" w:rsidRDefault="00C557E5" w:rsidP="00483FEA">
            <w:pPr>
              <w:spacing w:line="276" w:lineRule="auto"/>
              <w:ind w:left="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44C6" w:rsidRPr="00323114" w:rsidTr="00323114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44C6" w:rsidRPr="00323114" w:rsidRDefault="006144C6" w:rsidP="00483FEA">
            <w:pPr>
              <w:spacing w:line="276" w:lineRule="auto"/>
              <w:ind w:left="6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«Школьные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медиа»</w:t>
            </w:r>
          </w:p>
        </w:tc>
      </w:tr>
      <w:tr w:rsidR="00323114" w:rsidRPr="00323114" w:rsidTr="006144C6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38" w:hanging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483FE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2B5E8A">
            <w:pPr>
              <w:ind w:left="80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Проведение школьных радиолинеек,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посвященных знаменательным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E5AF4" w:rsidP="00EE5AF4">
            <w:pPr>
              <w:ind w:left="89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B5E8A"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176" w:right="106" w:hanging="8"/>
              <w:jc w:val="center"/>
              <w:rPr>
                <w:rFonts w:ascii="Times New Roman" w:eastAsia="Calibri" w:hAnsi="Times New Roman"/>
                <w:b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2B5E8A" w:rsidRPr="00323114" w:rsidTr="006144C6">
        <w:trPr>
          <w:trHeight w:val="110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8A" w:rsidRPr="00BD12AB" w:rsidRDefault="002B5E8A" w:rsidP="002B5E8A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 xml:space="preserve">Проведение социальных опросов на значимые темы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8A" w:rsidRPr="00BD12AB" w:rsidRDefault="002B5E8A" w:rsidP="0079398C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8A" w:rsidRPr="00BD12AB" w:rsidRDefault="00B523A0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8A" w:rsidRDefault="002B5E8A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2A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2B5E8A" w:rsidRPr="00BD12AB" w:rsidRDefault="002B5E8A" w:rsidP="00793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323114" w:rsidRPr="00323114" w:rsidTr="00FA3C54">
        <w:trPr>
          <w:trHeight w:val="89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2B5E8A">
            <w:pPr>
              <w:ind w:left="8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Выпуск  тематических стенгазет, посвященных знаменательным </w:t>
            </w:r>
            <w:r w:rsidR="00A8653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B5E8A" w:rsidP="00A86536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86536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</w:t>
            </w:r>
          </w:p>
          <w:p w:rsidR="00323114" w:rsidRPr="00323114" w:rsidRDefault="00323114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4297C" w:rsidRPr="00323114" w:rsidTr="00FA3C54">
        <w:trPr>
          <w:trHeight w:val="89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Default="00A4297C" w:rsidP="002B5E8A">
            <w:pPr>
              <w:ind w:left="8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Работа Школьного </w:t>
            </w:r>
            <w:r w:rsidR="00C062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Медиа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центра</w:t>
            </w:r>
            <w:r w:rsidR="004A4AE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:</w:t>
            </w:r>
          </w:p>
          <w:p w:rsidR="004A4AE4" w:rsidRPr="004A4AE4" w:rsidRDefault="004A4AE4" w:rsidP="002B5E8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8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Фоторепортажи со значимых  событий школы</w:t>
            </w:r>
          </w:p>
          <w:p w:rsidR="004A4AE4" w:rsidRPr="004A4AE4" w:rsidRDefault="004A4AE4" w:rsidP="002B5E8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80"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школы и</w:t>
            </w:r>
            <w:r w:rsidR="00FF44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в социальных сетях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2B5E8A" w:rsidP="00A4297C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D12AB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A4297C" w:rsidP="00A4297C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 течение учебного </w:t>
            </w:r>
          </w:p>
          <w:p w:rsidR="00A4297C" w:rsidRPr="00323114" w:rsidRDefault="00A4297C" w:rsidP="00A4297C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A4297C" w:rsidP="00A4297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36B60" w:rsidRDefault="00F36B60" w:rsidP="00314D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911" w:rsidRPr="00A614BB" w:rsidRDefault="00A92911" w:rsidP="00314D6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Корректировка плана воспитательной работы возможн</w:t>
      </w:r>
      <w:r w:rsidR="0059688F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учетом текущих приказов, постановлений, писем, распоряжений Министерства образования Московской области, Комитета </w:t>
      </w:r>
      <w:r w:rsidR="001213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образования Администрации городского округа 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Королёв</w:t>
      </w:r>
      <w:r w:rsidR="001213EE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213EE"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Московской области 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и иных организаций.</w:t>
      </w:r>
    </w:p>
    <w:p w:rsidR="006001EA" w:rsidRDefault="006001EA" w:rsidP="00A614BB">
      <w:pPr>
        <w:ind w:left="-426" w:hanging="141"/>
      </w:pPr>
    </w:p>
    <w:sectPr w:rsidR="006001EA" w:rsidSect="00533B85">
      <w:pgSz w:w="11906" w:h="16838"/>
      <w:pgMar w:top="1134" w:right="850" w:bottom="993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EED" w:rsidRDefault="00BE4EED" w:rsidP="00172CD7">
      <w:pPr>
        <w:spacing w:after="0" w:line="240" w:lineRule="auto"/>
      </w:pPr>
      <w:r>
        <w:separator/>
      </w:r>
    </w:p>
  </w:endnote>
  <w:endnote w:type="continuationSeparator" w:id="0">
    <w:p w:rsidR="00BE4EED" w:rsidRDefault="00BE4EED" w:rsidP="00172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EED" w:rsidRDefault="00BE4EED" w:rsidP="00172CD7">
      <w:pPr>
        <w:spacing w:after="0" w:line="240" w:lineRule="auto"/>
      </w:pPr>
      <w:r>
        <w:separator/>
      </w:r>
    </w:p>
  </w:footnote>
  <w:footnote w:type="continuationSeparator" w:id="0">
    <w:p w:rsidR="00BE4EED" w:rsidRDefault="00BE4EED" w:rsidP="00172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15"/>
    <w:multiLevelType w:val="singleLevel"/>
    <w:tmpl w:val="00000015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E"/>
    <w:multiLevelType w:val="multilevel"/>
    <w:tmpl w:val="0000001E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0"/>
    <w:multiLevelType w:val="multilevel"/>
    <w:tmpl w:val="133E9FBE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24"/>
    <w:multiLevelType w:val="singleLevel"/>
    <w:tmpl w:val="00000024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559BD"/>
    <w:multiLevelType w:val="hybridMultilevel"/>
    <w:tmpl w:val="F34666C6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247BB"/>
    <w:multiLevelType w:val="hybridMultilevel"/>
    <w:tmpl w:val="087A96BE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8"/>
  </w:num>
  <w:num w:numId="7">
    <w:abstractNumId w:val="9"/>
  </w:num>
  <w:num w:numId="8">
    <w:abstractNumId w:val="12"/>
  </w:num>
  <w:num w:numId="9">
    <w:abstractNumId w:val="15"/>
  </w:num>
  <w:num w:numId="10">
    <w:abstractNumId w:val="13"/>
  </w:num>
  <w:num w:numId="11">
    <w:abstractNumId w:val="10"/>
  </w:num>
  <w:num w:numId="12">
    <w:abstractNumId w:val="7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777"/>
    <w:rsid w:val="00003240"/>
    <w:rsid w:val="00004DB9"/>
    <w:rsid w:val="0001332E"/>
    <w:rsid w:val="00013563"/>
    <w:rsid w:val="00027787"/>
    <w:rsid w:val="00031536"/>
    <w:rsid w:val="00034640"/>
    <w:rsid w:val="00042FDA"/>
    <w:rsid w:val="00043820"/>
    <w:rsid w:val="0004559B"/>
    <w:rsid w:val="00045DF6"/>
    <w:rsid w:val="00055F92"/>
    <w:rsid w:val="00062A1D"/>
    <w:rsid w:val="00062B44"/>
    <w:rsid w:val="00066A86"/>
    <w:rsid w:val="00071796"/>
    <w:rsid w:val="00072464"/>
    <w:rsid w:val="000752EC"/>
    <w:rsid w:val="00085830"/>
    <w:rsid w:val="00091427"/>
    <w:rsid w:val="000B043E"/>
    <w:rsid w:val="000B1C80"/>
    <w:rsid w:val="000B4526"/>
    <w:rsid w:val="000C6048"/>
    <w:rsid w:val="000C6C8A"/>
    <w:rsid w:val="000D1342"/>
    <w:rsid w:val="000D524C"/>
    <w:rsid w:val="000E6008"/>
    <w:rsid w:val="00100D03"/>
    <w:rsid w:val="00101B29"/>
    <w:rsid w:val="0011477C"/>
    <w:rsid w:val="001213EE"/>
    <w:rsid w:val="00122779"/>
    <w:rsid w:val="001227B8"/>
    <w:rsid w:val="00134B3A"/>
    <w:rsid w:val="00140FDB"/>
    <w:rsid w:val="00153515"/>
    <w:rsid w:val="00172CD7"/>
    <w:rsid w:val="00177E81"/>
    <w:rsid w:val="0018359C"/>
    <w:rsid w:val="00191369"/>
    <w:rsid w:val="00196DAD"/>
    <w:rsid w:val="001972AB"/>
    <w:rsid w:val="001A0B95"/>
    <w:rsid w:val="001A1BC7"/>
    <w:rsid w:val="001B0AA2"/>
    <w:rsid w:val="001B29FE"/>
    <w:rsid w:val="001D1F20"/>
    <w:rsid w:val="001D4CBB"/>
    <w:rsid w:val="001E3835"/>
    <w:rsid w:val="002053C6"/>
    <w:rsid w:val="00210BDC"/>
    <w:rsid w:val="00212A28"/>
    <w:rsid w:val="00215CAC"/>
    <w:rsid w:val="002257D8"/>
    <w:rsid w:val="00233688"/>
    <w:rsid w:val="00242E2A"/>
    <w:rsid w:val="00242FC8"/>
    <w:rsid w:val="00243FF1"/>
    <w:rsid w:val="00244269"/>
    <w:rsid w:val="00245BC2"/>
    <w:rsid w:val="00255F5F"/>
    <w:rsid w:val="00266998"/>
    <w:rsid w:val="0027150E"/>
    <w:rsid w:val="00276C5D"/>
    <w:rsid w:val="002835C7"/>
    <w:rsid w:val="00291AF3"/>
    <w:rsid w:val="00292748"/>
    <w:rsid w:val="002A70AD"/>
    <w:rsid w:val="002A715F"/>
    <w:rsid w:val="002A781B"/>
    <w:rsid w:val="002B15BD"/>
    <w:rsid w:val="002B5E8A"/>
    <w:rsid w:val="002C167A"/>
    <w:rsid w:val="002D22BA"/>
    <w:rsid w:val="002D7D02"/>
    <w:rsid w:val="002E51B0"/>
    <w:rsid w:val="002F21C2"/>
    <w:rsid w:val="002F3FF3"/>
    <w:rsid w:val="002F425A"/>
    <w:rsid w:val="003056CE"/>
    <w:rsid w:val="00306DC5"/>
    <w:rsid w:val="003130BA"/>
    <w:rsid w:val="00314D6F"/>
    <w:rsid w:val="00323114"/>
    <w:rsid w:val="00323AFC"/>
    <w:rsid w:val="003250C7"/>
    <w:rsid w:val="003252D2"/>
    <w:rsid w:val="00331619"/>
    <w:rsid w:val="003322A1"/>
    <w:rsid w:val="00335D75"/>
    <w:rsid w:val="00336099"/>
    <w:rsid w:val="00341BA0"/>
    <w:rsid w:val="0035308F"/>
    <w:rsid w:val="0036091B"/>
    <w:rsid w:val="00370B83"/>
    <w:rsid w:val="003721CC"/>
    <w:rsid w:val="00373073"/>
    <w:rsid w:val="003902CE"/>
    <w:rsid w:val="003A299A"/>
    <w:rsid w:val="003A41D4"/>
    <w:rsid w:val="003A5CE1"/>
    <w:rsid w:val="003B37D4"/>
    <w:rsid w:val="003C2B9A"/>
    <w:rsid w:val="003C4429"/>
    <w:rsid w:val="003D4BF6"/>
    <w:rsid w:val="00404EA8"/>
    <w:rsid w:val="00407CE8"/>
    <w:rsid w:val="00417C7F"/>
    <w:rsid w:val="004237A4"/>
    <w:rsid w:val="00425293"/>
    <w:rsid w:val="00430A47"/>
    <w:rsid w:val="00436057"/>
    <w:rsid w:val="0043632B"/>
    <w:rsid w:val="0044266F"/>
    <w:rsid w:val="004462B9"/>
    <w:rsid w:val="0045382F"/>
    <w:rsid w:val="00453CC4"/>
    <w:rsid w:val="00470BEA"/>
    <w:rsid w:val="00474262"/>
    <w:rsid w:val="00474D8A"/>
    <w:rsid w:val="00483FEA"/>
    <w:rsid w:val="004854D2"/>
    <w:rsid w:val="00496C18"/>
    <w:rsid w:val="00497C2A"/>
    <w:rsid w:val="004A1152"/>
    <w:rsid w:val="004A2485"/>
    <w:rsid w:val="004A4AE4"/>
    <w:rsid w:val="004A4D91"/>
    <w:rsid w:val="004B27F9"/>
    <w:rsid w:val="004C423B"/>
    <w:rsid w:val="004C4E79"/>
    <w:rsid w:val="004D4697"/>
    <w:rsid w:val="004E0275"/>
    <w:rsid w:val="004E0425"/>
    <w:rsid w:val="004E0860"/>
    <w:rsid w:val="004E240F"/>
    <w:rsid w:val="004E262C"/>
    <w:rsid w:val="004E489F"/>
    <w:rsid w:val="004E674A"/>
    <w:rsid w:val="004F1B5E"/>
    <w:rsid w:val="004F4776"/>
    <w:rsid w:val="00502BD1"/>
    <w:rsid w:val="00503E8E"/>
    <w:rsid w:val="005070F5"/>
    <w:rsid w:val="005131DB"/>
    <w:rsid w:val="005139B8"/>
    <w:rsid w:val="0052091B"/>
    <w:rsid w:val="0052379C"/>
    <w:rsid w:val="0052416D"/>
    <w:rsid w:val="00530696"/>
    <w:rsid w:val="00533B85"/>
    <w:rsid w:val="00533CA6"/>
    <w:rsid w:val="00536564"/>
    <w:rsid w:val="00540EED"/>
    <w:rsid w:val="00545758"/>
    <w:rsid w:val="005520E8"/>
    <w:rsid w:val="00563219"/>
    <w:rsid w:val="00565BD4"/>
    <w:rsid w:val="0057241D"/>
    <w:rsid w:val="00581B63"/>
    <w:rsid w:val="00581D37"/>
    <w:rsid w:val="00582B67"/>
    <w:rsid w:val="00591B98"/>
    <w:rsid w:val="00593EB2"/>
    <w:rsid w:val="00594E34"/>
    <w:rsid w:val="0059688F"/>
    <w:rsid w:val="005A3A3A"/>
    <w:rsid w:val="005A5E3E"/>
    <w:rsid w:val="005B4D19"/>
    <w:rsid w:val="005C16B9"/>
    <w:rsid w:val="005C2F33"/>
    <w:rsid w:val="005E067F"/>
    <w:rsid w:val="005E2B98"/>
    <w:rsid w:val="005E6369"/>
    <w:rsid w:val="005E6764"/>
    <w:rsid w:val="005E754A"/>
    <w:rsid w:val="005F068E"/>
    <w:rsid w:val="005F788C"/>
    <w:rsid w:val="006001EA"/>
    <w:rsid w:val="00602892"/>
    <w:rsid w:val="0061443D"/>
    <w:rsid w:val="006144C6"/>
    <w:rsid w:val="00615A83"/>
    <w:rsid w:val="006216F2"/>
    <w:rsid w:val="00623A85"/>
    <w:rsid w:val="0063055F"/>
    <w:rsid w:val="006332B5"/>
    <w:rsid w:val="0063603D"/>
    <w:rsid w:val="006504AA"/>
    <w:rsid w:val="006557DC"/>
    <w:rsid w:val="0066434D"/>
    <w:rsid w:val="0067071C"/>
    <w:rsid w:val="00670ADB"/>
    <w:rsid w:val="006730EE"/>
    <w:rsid w:val="006738F2"/>
    <w:rsid w:val="006750D3"/>
    <w:rsid w:val="00676072"/>
    <w:rsid w:val="00677999"/>
    <w:rsid w:val="006971C0"/>
    <w:rsid w:val="006B49D3"/>
    <w:rsid w:val="006B7819"/>
    <w:rsid w:val="006C0D72"/>
    <w:rsid w:val="006C0DCB"/>
    <w:rsid w:val="006C64B3"/>
    <w:rsid w:val="006D4046"/>
    <w:rsid w:val="006D44AC"/>
    <w:rsid w:val="006D6BD9"/>
    <w:rsid w:val="006E0D28"/>
    <w:rsid w:val="006E12D6"/>
    <w:rsid w:val="006F113B"/>
    <w:rsid w:val="006F3F7F"/>
    <w:rsid w:val="006F573F"/>
    <w:rsid w:val="006F59D9"/>
    <w:rsid w:val="00705003"/>
    <w:rsid w:val="0070745C"/>
    <w:rsid w:val="007077EB"/>
    <w:rsid w:val="00713952"/>
    <w:rsid w:val="00721A46"/>
    <w:rsid w:val="00721BE1"/>
    <w:rsid w:val="00727DD0"/>
    <w:rsid w:val="0073336D"/>
    <w:rsid w:val="00736CFC"/>
    <w:rsid w:val="00741B24"/>
    <w:rsid w:val="0074436D"/>
    <w:rsid w:val="00756294"/>
    <w:rsid w:val="007575D7"/>
    <w:rsid w:val="00760AF3"/>
    <w:rsid w:val="00760BF1"/>
    <w:rsid w:val="00767171"/>
    <w:rsid w:val="007700F9"/>
    <w:rsid w:val="007821B6"/>
    <w:rsid w:val="00782947"/>
    <w:rsid w:val="0079398C"/>
    <w:rsid w:val="007A5361"/>
    <w:rsid w:val="007A5718"/>
    <w:rsid w:val="007A6EAE"/>
    <w:rsid w:val="007B3754"/>
    <w:rsid w:val="007B46DA"/>
    <w:rsid w:val="007C0E69"/>
    <w:rsid w:val="007C5D8F"/>
    <w:rsid w:val="007C77AA"/>
    <w:rsid w:val="007D13A3"/>
    <w:rsid w:val="007D14A3"/>
    <w:rsid w:val="007D2ED1"/>
    <w:rsid w:val="007E0BF8"/>
    <w:rsid w:val="007E1CEE"/>
    <w:rsid w:val="007E1E6F"/>
    <w:rsid w:val="007E223B"/>
    <w:rsid w:val="007E5680"/>
    <w:rsid w:val="007F0C49"/>
    <w:rsid w:val="007F26BA"/>
    <w:rsid w:val="007F3E59"/>
    <w:rsid w:val="007F4766"/>
    <w:rsid w:val="007F4ACA"/>
    <w:rsid w:val="007F6153"/>
    <w:rsid w:val="007F7845"/>
    <w:rsid w:val="00804ED5"/>
    <w:rsid w:val="008051CC"/>
    <w:rsid w:val="008073D0"/>
    <w:rsid w:val="00811066"/>
    <w:rsid w:val="00813F2D"/>
    <w:rsid w:val="00814133"/>
    <w:rsid w:val="008208BF"/>
    <w:rsid w:val="008212D9"/>
    <w:rsid w:val="0082322D"/>
    <w:rsid w:val="00842D69"/>
    <w:rsid w:val="00845B6F"/>
    <w:rsid w:val="008477B4"/>
    <w:rsid w:val="00857651"/>
    <w:rsid w:val="008649DC"/>
    <w:rsid w:val="00884FF4"/>
    <w:rsid w:val="00887A02"/>
    <w:rsid w:val="00892F8D"/>
    <w:rsid w:val="00895A31"/>
    <w:rsid w:val="008A56F8"/>
    <w:rsid w:val="008B2638"/>
    <w:rsid w:val="008B5D02"/>
    <w:rsid w:val="008C0C49"/>
    <w:rsid w:val="008C1243"/>
    <w:rsid w:val="008C1859"/>
    <w:rsid w:val="008D082D"/>
    <w:rsid w:val="008D2757"/>
    <w:rsid w:val="008D4B99"/>
    <w:rsid w:val="009029F7"/>
    <w:rsid w:val="00915001"/>
    <w:rsid w:val="00920AFC"/>
    <w:rsid w:val="00922727"/>
    <w:rsid w:val="00922D2E"/>
    <w:rsid w:val="00945D0F"/>
    <w:rsid w:val="0095013E"/>
    <w:rsid w:val="00950D5C"/>
    <w:rsid w:val="00962ABF"/>
    <w:rsid w:val="009673B7"/>
    <w:rsid w:val="00972219"/>
    <w:rsid w:val="00981BA0"/>
    <w:rsid w:val="00986878"/>
    <w:rsid w:val="009927D8"/>
    <w:rsid w:val="009975E1"/>
    <w:rsid w:val="009B02AE"/>
    <w:rsid w:val="009B309A"/>
    <w:rsid w:val="009B56A7"/>
    <w:rsid w:val="009B75AB"/>
    <w:rsid w:val="009C3AB8"/>
    <w:rsid w:val="009D67A0"/>
    <w:rsid w:val="009F6069"/>
    <w:rsid w:val="009F6A9C"/>
    <w:rsid w:val="009F77D1"/>
    <w:rsid w:val="00A024B8"/>
    <w:rsid w:val="00A06B26"/>
    <w:rsid w:val="00A15BCC"/>
    <w:rsid w:val="00A21531"/>
    <w:rsid w:val="00A219B7"/>
    <w:rsid w:val="00A23584"/>
    <w:rsid w:val="00A26FFE"/>
    <w:rsid w:val="00A309E3"/>
    <w:rsid w:val="00A323C6"/>
    <w:rsid w:val="00A33FC6"/>
    <w:rsid w:val="00A35419"/>
    <w:rsid w:val="00A41DCB"/>
    <w:rsid w:val="00A41F59"/>
    <w:rsid w:val="00A422D4"/>
    <w:rsid w:val="00A4297C"/>
    <w:rsid w:val="00A50CD0"/>
    <w:rsid w:val="00A524F2"/>
    <w:rsid w:val="00A54F9E"/>
    <w:rsid w:val="00A614BB"/>
    <w:rsid w:val="00A616BF"/>
    <w:rsid w:val="00A63233"/>
    <w:rsid w:val="00A65237"/>
    <w:rsid w:val="00A72AEC"/>
    <w:rsid w:val="00A744DC"/>
    <w:rsid w:val="00A834FD"/>
    <w:rsid w:val="00A85E0B"/>
    <w:rsid w:val="00A86536"/>
    <w:rsid w:val="00A86F49"/>
    <w:rsid w:val="00A92911"/>
    <w:rsid w:val="00AB34F9"/>
    <w:rsid w:val="00AB437B"/>
    <w:rsid w:val="00AB5607"/>
    <w:rsid w:val="00AD2166"/>
    <w:rsid w:val="00AD33C5"/>
    <w:rsid w:val="00AE0543"/>
    <w:rsid w:val="00AE05A9"/>
    <w:rsid w:val="00AE2A0E"/>
    <w:rsid w:val="00AE47C6"/>
    <w:rsid w:val="00AE6C49"/>
    <w:rsid w:val="00AF16E1"/>
    <w:rsid w:val="00AF1BC3"/>
    <w:rsid w:val="00AF309B"/>
    <w:rsid w:val="00AF4B5C"/>
    <w:rsid w:val="00B10D12"/>
    <w:rsid w:val="00B14445"/>
    <w:rsid w:val="00B14566"/>
    <w:rsid w:val="00B25A20"/>
    <w:rsid w:val="00B40850"/>
    <w:rsid w:val="00B45078"/>
    <w:rsid w:val="00B46F8A"/>
    <w:rsid w:val="00B523A0"/>
    <w:rsid w:val="00B57B51"/>
    <w:rsid w:val="00B6167E"/>
    <w:rsid w:val="00B62603"/>
    <w:rsid w:val="00B66820"/>
    <w:rsid w:val="00B7297F"/>
    <w:rsid w:val="00B839C8"/>
    <w:rsid w:val="00B86D6B"/>
    <w:rsid w:val="00B8799A"/>
    <w:rsid w:val="00B94111"/>
    <w:rsid w:val="00BB2AF8"/>
    <w:rsid w:val="00BB6DA0"/>
    <w:rsid w:val="00BB773D"/>
    <w:rsid w:val="00BC03FF"/>
    <w:rsid w:val="00BC6A52"/>
    <w:rsid w:val="00BD12AB"/>
    <w:rsid w:val="00BD7C79"/>
    <w:rsid w:val="00BE4BDA"/>
    <w:rsid w:val="00BE4EED"/>
    <w:rsid w:val="00BE7135"/>
    <w:rsid w:val="00C0146A"/>
    <w:rsid w:val="00C062A8"/>
    <w:rsid w:val="00C06A2C"/>
    <w:rsid w:val="00C0736E"/>
    <w:rsid w:val="00C15B7E"/>
    <w:rsid w:val="00C1754B"/>
    <w:rsid w:val="00C21401"/>
    <w:rsid w:val="00C268D9"/>
    <w:rsid w:val="00C26BE3"/>
    <w:rsid w:val="00C3351B"/>
    <w:rsid w:val="00C33C8C"/>
    <w:rsid w:val="00C36F3F"/>
    <w:rsid w:val="00C37DDA"/>
    <w:rsid w:val="00C42271"/>
    <w:rsid w:val="00C468C0"/>
    <w:rsid w:val="00C503E4"/>
    <w:rsid w:val="00C544F4"/>
    <w:rsid w:val="00C557E5"/>
    <w:rsid w:val="00C55C10"/>
    <w:rsid w:val="00C57FCE"/>
    <w:rsid w:val="00C668C4"/>
    <w:rsid w:val="00C67D3A"/>
    <w:rsid w:val="00C73F62"/>
    <w:rsid w:val="00C758DC"/>
    <w:rsid w:val="00C77017"/>
    <w:rsid w:val="00C7709A"/>
    <w:rsid w:val="00C77489"/>
    <w:rsid w:val="00C80515"/>
    <w:rsid w:val="00C82106"/>
    <w:rsid w:val="00C90D22"/>
    <w:rsid w:val="00C90E47"/>
    <w:rsid w:val="00C914D1"/>
    <w:rsid w:val="00C94DA3"/>
    <w:rsid w:val="00C95EF7"/>
    <w:rsid w:val="00C960BA"/>
    <w:rsid w:val="00CA432E"/>
    <w:rsid w:val="00CA5637"/>
    <w:rsid w:val="00CA5DC6"/>
    <w:rsid w:val="00CB073F"/>
    <w:rsid w:val="00CB0CF2"/>
    <w:rsid w:val="00CB1C58"/>
    <w:rsid w:val="00CD1BD1"/>
    <w:rsid w:val="00CD52A5"/>
    <w:rsid w:val="00CD62E0"/>
    <w:rsid w:val="00CF0E22"/>
    <w:rsid w:val="00D02C97"/>
    <w:rsid w:val="00D1275C"/>
    <w:rsid w:val="00D16C6A"/>
    <w:rsid w:val="00D32A42"/>
    <w:rsid w:val="00D3755A"/>
    <w:rsid w:val="00D509A3"/>
    <w:rsid w:val="00D5531B"/>
    <w:rsid w:val="00D56676"/>
    <w:rsid w:val="00D61226"/>
    <w:rsid w:val="00D67D94"/>
    <w:rsid w:val="00D760DB"/>
    <w:rsid w:val="00D77E5C"/>
    <w:rsid w:val="00D94416"/>
    <w:rsid w:val="00DB1B4A"/>
    <w:rsid w:val="00DB7D43"/>
    <w:rsid w:val="00DC00C8"/>
    <w:rsid w:val="00DC0C24"/>
    <w:rsid w:val="00DE3877"/>
    <w:rsid w:val="00DF3111"/>
    <w:rsid w:val="00DF45A2"/>
    <w:rsid w:val="00DF576A"/>
    <w:rsid w:val="00E02B3A"/>
    <w:rsid w:val="00E12880"/>
    <w:rsid w:val="00E14678"/>
    <w:rsid w:val="00E156E3"/>
    <w:rsid w:val="00E409DA"/>
    <w:rsid w:val="00E52821"/>
    <w:rsid w:val="00E53187"/>
    <w:rsid w:val="00E56364"/>
    <w:rsid w:val="00E719FC"/>
    <w:rsid w:val="00E82BEB"/>
    <w:rsid w:val="00E9351B"/>
    <w:rsid w:val="00EB0B2A"/>
    <w:rsid w:val="00EB108A"/>
    <w:rsid w:val="00EC2992"/>
    <w:rsid w:val="00EC5DD8"/>
    <w:rsid w:val="00ED477A"/>
    <w:rsid w:val="00EE4206"/>
    <w:rsid w:val="00EE5AF4"/>
    <w:rsid w:val="00EF2742"/>
    <w:rsid w:val="00F00715"/>
    <w:rsid w:val="00F11B70"/>
    <w:rsid w:val="00F11C01"/>
    <w:rsid w:val="00F276B4"/>
    <w:rsid w:val="00F30127"/>
    <w:rsid w:val="00F31245"/>
    <w:rsid w:val="00F31777"/>
    <w:rsid w:val="00F33C65"/>
    <w:rsid w:val="00F36B60"/>
    <w:rsid w:val="00F42814"/>
    <w:rsid w:val="00F460AC"/>
    <w:rsid w:val="00F46EA1"/>
    <w:rsid w:val="00F5650A"/>
    <w:rsid w:val="00F56756"/>
    <w:rsid w:val="00F567F9"/>
    <w:rsid w:val="00F67E6A"/>
    <w:rsid w:val="00F818DE"/>
    <w:rsid w:val="00F818E3"/>
    <w:rsid w:val="00F856F4"/>
    <w:rsid w:val="00F86BEC"/>
    <w:rsid w:val="00F9388E"/>
    <w:rsid w:val="00F93C83"/>
    <w:rsid w:val="00F94CF5"/>
    <w:rsid w:val="00FA3C54"/>
    <w:rsid w:val="00FB409F"/>
    <w:rsid w:val="00FC22FC"/>
    <w:rsid w:val="00FC25F4"/>
    <w:rsid w:val="00FC339D"/>
    <w:rsid w:val="00FC3557"/>
    <w:rsid w:val="00FC38DC"/>
    <w:rsid w:val="00FC403D"/>
    <w:rsid w:val="00FC4313"/>
    <w:rsid w:val="00FC69C8"/>
    <w:rsid w:val="00FC7688"/>
    <w:rsid w:val="00FD021F"/>
    <w:rsid w:val="00FD58F4"/>
    <w:rsid w:val="00FE2DCD"/>
    <w:rsid w:val="00FE35E4"/>
    <w:rsid w:val="00FF091C"/>
    <w:rsid w:val="00FF2E1C"/>
    <w:rsid w:val="00FF2EE7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71338"/>
  <w15:docId w15:val="{4BF054A1-F23C-48AC-B9CF-530A856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3820"/>
  </w:style>
  <w:style w:type="paragraph" w:styleId="1">
    <w:name w:val="heading 1"/>
    <w:next w:val="a0"/>
    <w:link w:val="1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2">
    <w:name w:val="heading 2"/>
    <w:next w:val="a0"/>
    <w:link w:val="2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12AB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11B70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F11B70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9">
    <w:name w:val="heading 9"/>
    <w:basedOn w:val="a0"/>
    <w:next w:val="a0"/>
    <w:link w:val="90"/>
    <w:semiHidden/>
    <w:unhideWhenUsed/>
    <w:qFormat/>
    <w:rsid w:val="00A614BB"/>
    <w:p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F11B7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11B70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customStyle="1" w:styleId="20">
    <w:name w:val="Заголовок 2 Знак"/>
    <w:basedOn w:val="a1"/>
    <w:link w:val="2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F11B70"/>
  </w:style>
  <w:style w:type="paragraph" w:styleId="a6">
    <w:name w:val="Balloon Text"/>
    <w:basedOn w:val="a0"/>
    <w:link w:val="a7"/>
    <w:uiPriority w:val="99"/>
    <w:unhideWhenUsed/>
    <w:rsid w:val="00F11B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F11B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0"/>
    <w:link w:val="a9"/>
    <w:uiPriority w:val="99"/>
    <w:rsid w:val="00F11B70"/>
    <w:pPr>
      <w:spacing w:after="140" w:line="288" w:lineRule="auto"/>
    </w:pPr>
    <w:rPr>
      <w:rFonts w:ascii="Calibri" w:eastAsia="Calibri" w:hAnsi="Calibri"/>
      <w:color w:val="00000A"/>
    </w:rPr>
  </w:style>
  <w:style w:type="character" w:customStyle="1" w:styleId="a9">
    <w:name w:val="Основной текст Знак"/>
    <w:basedOn w:val="a1"/>
    <w:link w:val="a8"/>
    <w:uiPriority w:val="99"/>
    <w:rsid w:val="00F11B70"/>
    <w:rPr>
      <w:rFonts w:ascii="Calibri" w:eastAsia="Calibri" w:hAnsi="Calibri"/>
      <w:color w:val="00000A"/>
    </w:rPr>
  </w:style>
  <w:style w:type="table" w:customStyle="1" w:styleId="TableGrid">
    <w:name w:val="TableGrid"/>
    <w:rsid w:val="00F11B7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0"/>
    <w:link w:val="ab"/>
    <w:uiPriority w:val="99"/>
    <w:unhideWhenUsed/>
    <w:rsid w:val="00F11B7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F11B70"/>
    <w:rPr>
      <w:rFonts w:eastAsia="Times New Roman"/>
      <w:lang w:eastAsia="ru-RU"/>
    </w:rPr>
  </w:style>
  <w:style w:type="paragraph" w:styleId="ac">
    <w:name w:val="footer"/>
    <w:basedOn w:val="a0"/>
    <w:link w:val="ad"/>
    <w:uiPriority w:val="99"/>
    <w:unhideWhenUsed/>
    <w:rsid w:val="00F11B70"/>
    <w:pPr>
      <w:tabs>
        <w:tab w:val="center" w:pos="4320"/>
        <w:tab w:val="right" w:pos="8640"/>
      </w:tabs>
      <w:spacing w:after="200" w:line="276" w:lineRule="auto"/>
    </w:pPr>
    <w:rPr>
      <w:rFonts w:eastAsia="Times New Roman"/>
    </w:rPr>
  </w:style>
  <w:style w:type="character" w:customStyle="1" w:styleId="ad">
    <w:name w:val="Нижний колонтитул Знак"/>
    <w:basedOn w:val="a1"/>
    <w:link w:val="ac"/>
    <w:uiPriority w:val="99"/>
    <w:rsid w:val="00F11B70"/>
    <w:rPr>
      <w:rFonts w:eastAsia="Times New Roman"/>
    </w:rPr>
  </w:style>
  <w:style w:type="paragraph" w:customStyle="1" w:styleId="c33">
    <w:name w:val="c33"/>
    <w:basedOn w:val="a0"/>
    <w:rsid w:val="00F1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11B70"/>
  </w:style>
  <w:style w:type="character" w:customStyle="1" w:styleId="c1">
    <w:name w:val="c1"/>
    <w:basedOn w:val="a1"/>
    <w:rsid w:val="00F11B70"/>
  </w:style>
  <w:style w:type="character" w:customStyle="1" w:styleId="40">
    <w:name w:val="Заголовок 4 Знак"/>
    <w:basedOn w:val="a1"/>
    <w:link w:val="4"/>
    <w:uiPriority w:val="9"/>
    <w:semiHidden/>
    <w:rsid w:val="00F11B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rsid w:val="00F11B70"/>
    <w:rPr>
      <w:rFonts w:ascii="Cambria" w:eastAsia="Times New Roman" w:hAnsi="Cambria" w:cs="Times New Roman"/>
      <w:color w:val="243F60"/>
    </w:rPr>
  </w:style>
  <w:style w:type="paragraph" w:customStyle="1" w:styleId="12">
    <w:name w:val="Без интервала1"/>
    <w:rsid w:val="00F11B70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Normal (Web)"/>
    <w:basedOn w:val="a0"/>
    <w:uiPriority w:val="99"/>
    <w:rsid w:val="00F11B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">
    <w:name w:val="List Bullet"/>
    <w:basedOn w:val="a0"/>
    <w:autoRedefine/>
    <w:uiPriority w:val="99"/>
    <w:rsid w:val="00F11B70"/>
    <w:pPr>
      <w:numPr>
        <w:numId w:val="1"/>
      </w:numPr>
      <w:tabs>
        <w:tab w:val="left" w:pos="284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af">
    <w:name w:val="Основной текст + Полужирный"/>
    <w:uiPriority w:val="99"/>
    <w:rsid w:val="00F11B70"/>
    <w:rPr>
      <w:rFonts w:ascii="Georgia" w:hAnsi="Georgia"/>
      <w:b/>
      <w:sz w:val="22"/>
      <w:u w:val="none"/>
      <w:lang w:val="ru-RU" w:eastAsia="ru-RU"/>
    </w:rPr>
  </w:style>
  <w:style w:type="character" w:customStyle="1" w:styleId="17">
    <w:name w:val="Основной текст (17) + Не полужирный"/>
    <w:uiPriority w:val="99"/>
    <w:rsid w:val="00F11B70"/>
    <w:rPr>
      <w:rFonts w:ascii="Calibri" w:hAnsi="Calibri"/>
      <w:b/>
      <w:sz w:val="18"/>
    </w:rPr>
  </w:style>
  <w:style w:type="paragraph" w:styleId="af0">
    <w:name w:val="Document Map"/>
    <w:basedOn w:val="a0"/>
    <w:link w:val="af1"/>
    <w:unhideWhenUsed/>
    <w:rsid w:val="00F11B7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Схема документа Знак"/>
    <w:basedOn w:val="a1"/>
    <w:link w:val="af0"/>
    <w:rsid w:val="00F11B70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F11B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10">
    <w:name w:val="Заголовок 4 Знак1"/>
    <w:basedOn w:val="a1"/>
    <w:uiPriority w:val="9"/>
    <w:semiHidden/>
    <w:rsid w:val="00F11B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1"/>
    <w:uiPriority w:val="9"/>
    <w:semiHidden/>
    <w:rsid w:val="00F11B70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21">
    <w:name w:val="Нет списка2"/>
    <w:next w:val="a3"/>
    <w:uiPriority w:val="99"/>
    <w:semiHidden/>
    <w:unhideWhenUsed/>
    <w:rsid w:val="00EF2742"/>
  </w:style>
  <w:style w:type="character" w:styleId="af2">
    <w:name w:val="Hyperlink"/>
    <w:basedOn w:val="a1"/>
    <w:uiPriority w:val="99"/>
    <w:unhideWhenUsed/>
    <w:rsid w:val="006001EA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6001EA"/>
    <w:rPr>
      <w:color w:val="605E5C"/>
      <w:shd w:val="clear" w:color="auto" w:fill="E1DFDD"/>
    </w:rPr>
  </w:style>
  <w:style w:type="character" w:customStyle="1" w:styleId="90">
    <w:name w:val="Заголовок 9 Знак"/>
    <w:basedOn w:val="a1"/>
    <w:link w:val="9"/>
    <w:semiHidden/>
    <w:rsid w:val="00A614BB"/>
    <w:rPr>
      <w:rFonts w:ascii="Cambria" w:eastAsia="Times New Roman" w:hAnsi="Cambria" w:cs="Times New Roman"/>
    </w:rPr>
  </w:style>
  <w:style w:type="numbering" w:customStyle="1" w:styleId="31">
    <w:name w:val="Нет списка3"/>
    <w:next w:val="a3"/>
    <w:uiPriority w:val="99"/>
    <w:semiHidden/>
    <w:unhideWhenUsed/>
    <w:rsid w:val="00A614BB"/>
  </w:style>
  <w:style w:type="paragraph" w:styleId="22">
    <w:name w:val="Body Text 2"/>
    <w:basedOn w:val="a0"/>
    <w:link w:val="23"/>
    <w:unhideWhenUsed/>
    <w:rsid w:val="00A614B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rsid w:val="00A614BB"/>
    <w:rPr>
      <w:rFonts w:ascii="Calibri" w:eastAsia="Calibri" w:hAnsi="Calibri" w:cs="Times New Roman"/>
    </w:rPr>
  </w:style>
  <w:style w:type="paragraph" w:styleId="af3">
    <w:name w:val="Body Text Indent"/>
    <w:basedOn w:val="a0"/>
    <w:link w:val="af4"/>
    <w:unhideWhenUsed/>
    <w:rsid w:val="00A614BB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1"/>
    <w:link w:val="af3"/>
    <w:rsid w:val="00A614BB"/>
    <w:rPr>
      <w:rFonts w:ascii="Calibri" w:eastAsia="Calibri" w:hAnsi="Calibri" w:cs="Times New Roman"/>
    </w:rPr>
  </w:style>
  <w:style w:type="paragraph" w:customStyle="1" w:styleId="af5">
    <w:name w:val="........"/>
    <w:basedOn w:val="a0"/>
    <w:next w:val="a0"/>
    <w:rsid w:val="00A614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next w:val="ae"/>
    <w:rsid w:val="00A6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22"/>
    <w:qFormat/>
    <w:rsid w:val="00A614BB"/>
    <w:rPr>
      <w:b/>
      <w:bCs/>
    </w:rPr>
  </w:style>
  <w:style w:type="character" w:styleId="af7">
    <w:name w:val="Emphasis"/>
    <w:qFormat/>
    <w:rsid w:val="00A614BB"/>
    <w:rPr>
      <w:i/>
      <w:iCs/>
    </w:rPr>
  </w:style>
  <w:style w:type="paragraph" w:customStyle="1" w:styleId="search-excerpt1">
    <w:name w:val="search-excerpt1"/>
    <w:basedOn w:val="a0"/>
    <w:rsid w:val="00A614BB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2"/>
    <w:uiPriority w:val="59"/>
    <w:rsid w:val="00A614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link w:val="afa"/>
    <w:uiPriority w:val="1"/>
    <w:qFormat/>
    <w:rsid w:val="00A614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a">
    <w:name w:val="Без интервала Знак"/>
    <w:link w:val="af9"/>
    <w:uiPriority w:val="1"/>
    <w:rsid w:val="00A614BB"/>
    <w:rPr>
      <w:rFonts w:ascii="Calibri" w:eastAsia="Times New Roman" w:hAnsi="Calibri" w:cs="Times New Roman"/>
    </w:rPr>
  </w:style>
  <w:style w:type="character" w:customStyle="1" w:styleId="15">
    <w:name w:val="Просмотренная гиперссылка1"/>
    <w:basedOn w:val="a1"/>
    <w:uiPriority w:val="99"/>
    <w:semiHidden/>
    <w:unhideWhenUsed/>
    <w:rsid w:val="00A614BB"/>
    <w:rPr>
      <w:color w:val="800080"/>
      <w:u w:val="single"/>
    </w:rPr>
  </w:style>
  <w:style w:type="character" w:styleId="afb">
    <w:name w:val="FollowedHyperlink"/>
    <w:basedOn w:val="a1"/>
    <w:uiPriority w:val="99"/>
    <w:semiHidden/>
    <w:unhideWhenUsed/>
    <w:rsid w:val="00A614BB"/>
    <w:rPr>
      <w:color w:val="954F72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BD12AB"/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42">
    <w:name w:val="Нет списка4"/>
    <w:next w:val="a3"/>
    <w:uiPriority w:val="99"/>
    <w:semiHidden/>
    <w:unhideWhenUsed/>
    <w:rsid w:val="00BD12AB"/>
  </w:style>
  <w:style w:type="table" w:customStyle="1" w:styleId="TableNormal">
    <w:name w:val="Table Normal"/>
    <w:uiPriority w:val="2"/>
    <w:semiHidden/>
    <w:unhideWhenUsed/>
    <w:qFormat/>
    <w:rsid w:val="00BD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484">
    <w:name w:val="CharAttribute484"/>
    <w:uiPriority w:val="99"/>
    <w:rsid w:val="00BD12A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D12A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BD12A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0">
    <w:name w:val="Заголовок 3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BD12AB"/>
  </w:style>
  <w:style w:type="table" w:customStyle="1" w:styleId="TableGrid1">
    <w:name w:val="TableGrid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BD12A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D12A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10">
    <w:name w:val="Нет списка111"/>
    <w:next w:val="a3"/>
    <w:uiPriority w:val="99"/>
    <w:semiHidden/>
    <w:unhideWhenUsed/>
    <w:rsid w:val="00BD12AB"/>
  </w:style>
  <w:style w:type="table" w:customStyle="1" w:styleId="TableGrid3">
    <w:name w:val="TableGrid3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1"/>
    <w:uiPriority w:val="9"/>
    <w:rsid w:val="00BD12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</w:rPr>
  </w:style>
  <w:style w:type="numbering" w:customStyle="1" w:styleId="210">
    <w:name w:val="Нет списка21"/>
    <w:next w:val="a3"/>
    <w:uiPriority w:val="99"/>
    <w:semiHidden/>
    <w:unhideWhenUsed/>
    <w:rsid w:val="00BD12AB"/>
  </w:style>
  <w:style w:type="numbering" w:customStyle="1" w:styleId="120">
    <w:name w:val="Нет списка12"/>
    <w:next w:val="a3"/>
    <w:uiPriority w:val="99"/>
    <w:semiHidden/>
    <w:unhideWhenUsed/>
    <w:rsid w:val="00BD12AB"/>
  </w:style>
  <w:style w:type="table" w:customStyle="1" w:styleId="16">
    <w:name w:val="Сетка таблицы1"/>
    <w:basedOn w:val="a2"/>
    <w:next w:val="af8"/>
    <w:rsid w:val="00BD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12">
    <w:name w:val="Нет списка31"/>
    <w:next w:val="a3"/>
    <w:uiPriority w:val="99"/>
    <w:semiHidden/>
    <w:unhideWhenUsed/>
    <w:rsid w:val="00BD12AB"/>
  </w:style>
  <w:style w:type="character" w:customStyle="1" w:styleId="control">
    <w:name w:val="control"/>
    <w:basedOn w:val="a1"/>
    <w:rsid w:val="00BD12AB"/>
  </w:style>
  <w:style w:type="table" w:customStyle="1" w:styleId="113">
    <w:name w:val="Сетка таблицы11"/>
    <w:basedOn w:val="a2"/>
    <w:next w:val="af8"/>
    <w:rsid w:val="00BD12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Заголовок 2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52">
    <w:name w:val="Нет списка5"/>
    <w:next w:val="a3"/>
    <w:uiPriority w:val="99"/>
    <w:semiHidden/>
    <w:unhideWhenUsed/>
    <w:rsid w:val="00323114"/>
  </w:style>
  <w:style w:type="paragraph" w:customStyle="1" w:styleId="msonormal0">
    <w:name w:val="msonormal"/>
    <w:basedOn w:val="a0"/>
    <w:uiPriority w:val="99"/>
    <w:rsid w:val="0032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f8"/>
    <w:rsid w:val="003231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231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">
    <w:name w:val="TableGrid2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2"/>
    <w:rsid w:val="0032311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">
    <w:name w:val="CharAttribute2"/>
    <w:rsid w:val="00503E8E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03E8E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2ko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A96CC-5A42-4A69-A95E-16861003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14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489</cp:revision>
  <cp:lastPrinted>2021-02-23T07:29:00Z</cp:lastPrinted>
  <dcterms:created xsi:type="dcterms:W3CDTF">2021-02-23T07:29:00Z</dcterms:created>
  <dcterms:modified xsi:type="dcterms:W3CDTF">2026-06-02T08:53:00Z</dcterms:modified>
</cp:coreProperties>
</file>